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5a0" w14:textId="b66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Іле ауданы әкімдігінің үгіттік баспа материалдарын орналастыру үшін орындарды белгілеу және кандидаттарға сайлаушылармен кездесуі үшін үй-жайлар беру туралы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2026 жылғы 25 маусымдағы № 183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кездесуі үшін шарттық негізде үй-жайлар осы қаулының 2-қосымшасына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жектекшілік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Жақсымбетов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2026 жылғы "25"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183 қаулысына 1-қосымша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үгіттік баспа материалдарын орналастыру үшін орындар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Өтеген батыр ауылдық округі бойынша: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"Арман" ықшам ауданы, Шұғыла көшесі, № 22а, "Арман" дүкенінің жанындағы стенд;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Өтеген батыр ауылы, Гүлдер ықшам ауданы, Ш. Құлымбаев көшесі, № 25/1, "Әдемі" дүкенінің жанындағы стенд;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ауылы, Рысқұлов көшесі, № 105, "Санри" дүкенінің жанындағы стенд;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Өтеген батыр ауылы, Рахымбаев көшесі, № 36Б, Н.Тілендиев атындағы аудандық мәдениет үйі жанындағы стенд;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Д. Қонаев көшесі, № 92, "Байсерке Агро" жауапкершілігі шектеулі серіктестігі ғимаратының жанындағы стенд;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Байсерке ауылы, Бейбітшілік көшесі, №14 б, № 28 гимназия ғимаратының жанындағы стенд;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Байсерке ауылы, Бейбітшілік көшесі, №14 в мекенжайында орналасқан стенд;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Байсерке ауылы, Арқабай көшесі, 68 А, "Қазпошта" акционерлік коғамының филиалы ғимаратының жанындағы стенд;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Әли ауылы, Беделбаев көшесіндегі аялдама жанындағы стенд.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Қараой ауылдық округі бойынша: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Отарбаев және Тың дала көшелерінің қиылысындағы стенд;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Н. Тілендиев ауылы, Арман және А. Исаев көшелерінің қиылысындағы стенд;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Қосөзен ауылы, Жильников көшесі, № 89, "Кошалко" дүкенінің жанындағы стенд.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Байкент ауылдық округі бойынша: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Байкент ауылы, Ю. Гагарин мен Бейбітшілік көшелерінің қиылысында орналасқан стенд.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ауылдық округі бойынша: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ауылы, Достық көшесі, № 10, мәдениет үйі ғимаратының жанындағы стенд;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Жауғашты ауылы, Абай көшесі, № 15, "Алишер" дүкенінің жанындағы стенд;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Екпінді ауылы, Наурызбай батыр көшесі, № 24 мекенжайында орналасқан стенд.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Асқар Тоқпанов ауылдық округі бойынша: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Асқар Тоқпанов ауылы, Сейдалиев және Қисанов көшелерінің қиылысындағы стенд;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Жайнақ ауылы, Қ. Күшелеков көшесі, № 57, "Мұхамеджанов" дүкенінің жанындағы стенд.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Ащыбұлақ ауылдық округі бойынша: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Тәуелсіздік көшесі, № 150, "Диана" дүкенінің жанындағы стенд;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Көкқайнар ауылы, Астана көшесі, № 14, "Уашпаев" және "Береке" дүкендерінің жанындағы стенд;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 би ауылы, М. Мәметова көшесі, № 36, ауылдық фельдшерлік пункті ғимаратының жанындағы стенд;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Жәпек батыр ауылы, Қ. Алтаев көшесі, № 42, ауылдық ветеринариялық пункті ғимаратының жанындағы стенд.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Күрті ауылдық округі бойынша: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Ақши ауылы, Д. Қонаев пен Ж. Бәрібаев көшелерінің қиылысында орналасқан стенд.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кенті бойынша: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"Водник-1" ықшам ауданы, Алатау және Абылай хан көшелерінің қиылысындағы стенд;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Боралдай кенті, Космонавтов көшесі, № 96, "Әсем" дүкенінің жанындағы стенд;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Боралдай кенті, Аэродромная көшесі, № 96, "Удобный" дүкенінің жанындағы стенд.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2026 жылғы "25" маусымдағы № 183 қаулысына 2-қосымша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сайлаушылармен кездесуі үшін шарттық негізде кандидаттарға берілетін үй-жайлар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Өтеген батыр ауылдық округі бойынша: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Титов көшесі, № 16, № 7 орта мектептің акт залы.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Өтеген батыр ауылы, Әжімұратов көшесі, № 12, № 13 орта мектептің акт залы.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ауылы, Рысқұлбеков көшесі, № 38, № 24 лицейдің акт залы.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Бейбітшілік көшесі, № 14 б, № 28 гимназияның акт залы.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Али ауылы, Бұқар жырау көшесі, № 2, № 22 орта мектептің акт залы.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Қараой ауылдық округі бойынша: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Бейбітшілік көшесі, № 9, ауылдық мәдениет үйі.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Қосөзен ауылы, Абай көшесі, № 1, № 14 орта мектептің акт залы.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Нұрғиса Тілендиев ауылы, Алматы көшесі, № 32, № 26 орта мектептің акт залы.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Байкент ауылдық округі бойынша: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Байкент ауылы, "3-ықшам аудан", № 13, аудандық мәдениет үйі.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ауылдық округі бойынша: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ауылы, Достық көшесі, № 10, ауылдық мәдениет үйі.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Екпінді ауылы, Қобыланды батыр көшесі, № 45, Т. Айбергенов атындағы № 48 орта мектептің акт залы.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Жауғашты ауылы, Абай көшесі, № 3, № 27 орта мектептің акт залы.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Асқар Тоқпанов ауылдық округі бойынша: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Асқар Тоқпанов ауылы, Б. Сейдалиев көшесі, № 117, № 42 орта мектептің акт залы.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Жайнақ ауылы, Школьная көшесі, № 4, № 31 орта мектептің акт залы.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Ашыбұлақ ауылдық округі бойынша: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Молдағұлов көшесі, № 14, № 19 орта мектептің акт залы.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Жапек батыр ауылы, Қ. Алтаев көшесі, № 138 А, №36 орта мектептің акт залы.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Көкқайнар ауылы, Байтерек көшесі, № 97А, № 44 орта мектептің акт залы.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 би ауылы, А.Қарсақбаев көшесі, № 16А, № 37 орта мектептің акт залы.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Күрті ауылдық округі бойынша: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Ақши ауылы, Д. Қонаев көшесі, № 31, ауылдық мәдениет үйі.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кенті бойынша: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Бостанов көшесі, № 1, № 17 орта мектептің акт залы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Боралдай кенті, Аэродромная көшесі, № 4 Г, № 23 орта мектептің акт залы.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Боралдай кенті, Байзақов көшесі, № 59, № 40 орта мектептің акт залы.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