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2470" w14:textId="0d12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дауыс беруді өткізу және дауыс санау үшін сайлау учаскелерін құру туралы" Іле ауданы әкімінің 2025 жылғы 20 қарашадағы № 12 шешіміне өзгерістер енгізу туралы</w:t>
      </w:r>
    </w:p>
    <w:p>
      <w:pPr>
        <w:spacing w:after="0"/>
        <w:ind w:left="0"/>
        <w:jc w:val="both"/>
      </w:pPr>
      <w:r>
        <w:rPr>
          <w:rFonts w:ascii="Times New Roman"/>
          <w:b w:val="false"/>
          <w:i w:val="false"/>
          <w:color w:val="000000"/>
          <w:sz w:val="28"/>
        </w:rPr>
        <w:t>Алматы облысы Іле ауданы әкімінің 2026 жылғы 12 маусымдағы № 2 шешімі</w:t>
      </w:r>
    </w:p>
    <w:p>
      <w:pPr>
        <w:spacing w:after="0"/>
        <w:ind w:left="0"/>
        <w:jc w:val="both"/>
      </w:pPr>
      <w:bookmarkStart w:name="z7" w:id="0"/>
      <w:r>
        <w:rPr>
          <w:rFonts w:ascii="Times New Roman"/>
          <w:b w:val="false"/>
          <w:i w:val="false"/>
          <w:color w:val="000000"/>
          <w:sz w:val="28"/>
        </w:rPr>
        <w:t>
      Іле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"Іле ауданында дауыс беруді өткізу және дауыс санау үшін сайлау учаскелерін құру туралы" Іле ауданы әкімінің 2025 жылғы 20 қарашадағы </w:t>
      </w:r>
      <w:r>
        <w:rPr>
          <w:rFonts w:ascii="Times New Roman"/>
          <w:b w:val="false"/>
          <w:i w:val="false"/>
          <w:color w:val="000000"/>
          <w:sz w:val="28"/>
        </w:rPr>
        <w:t>№ 12</w:t>
      </w:r>
      <w:r>
        <w:rPr>
          <w:rFonts w:ascii="Times New Roman"/>
          <w:b w:val="false"/>
          <w:i w:val="false"/>
          <w:color w:val="000000"/>
          <w:sz w:val="28"/>
        </w:rPr>
        <w:t xml:space="preserve"> шешіміне (Алматы облысы әділет департаментінде 2024 жылғы 5 тамызда №6144-05 болып тіркелді) келесі өзгерістер енгізілсін:</w:t>
      </w:r>
    </w:p>
    <w:bookmarkEnd w:id="1"/>
    <w:bookmarkStart w:name="z9" w:id="2"/>
    <w:p>
      <w:pPr>
        <w:spacing w:after="0"/>
        <w:ind w:left="0"/>
        <w:jc w:val="both"/>
      </w:pPr>
      <w:r>
        <w:rPr>
          <w:rFonts w:ascii="Times New Roman"/>
          <w:b w:val="false"/>
          <w:i w:val="false"/>
          <w:color w:val="000000"/>
          <w:sz w:val="28"/>
        </w:rPr>
        <w:t>
      № 359 сайлау учаскесі мынадай редакцияда жазылсын:</w:t>
      </w:r>
    </w:p>
    <w:bookmarkEnd w:id="2"/>
    <w:bookmarkStart w:name="z10" w:id="3"/>
    <w:p>
      <w:pPr>
        <w:spacing w:after="0"/>
        <w:ind w:left="0"/>
        <w:jc w:val="both"/>
      </w:pPr>
      <w:r>
        <w:rPr>
          <w:rFonts w:ascii="Times New Roman"/>
          <w:b w:val="false"/>
          <w:i w:val="false"/>
          <w:color w:val="000000"/>
          <w:sz w:val="28"/>
        </w:rPr>
        <w:t>
      "Сайлау учаскесінің орналасқан жері: Байсерке ауылы, Школьная көшесі, № 39, "Алматы облысы білім басқармасының Іле ауданы бойынша білім бөлімі" мемлекеттік мекемесінің "Ақбота" бөбекжай-балабақшасы мемлекеттік қазыналық кәсіпорны.</w:t>
      </w:r>
    </w:p>
    <w:bookmarkEnd w:id="3"/>
    <w:bookmarkStart w:name="z11" w:id="4"/>
    <w:p>
      <w:pPr>
        <w:spacing w:after="0"/>
        <w:ind w:left="0"/>
        <w:jc w:val="both"/>
      </w:pPr>
      <w:r>
        <w:rPr>
          <w:rFonts w:ascii="Times New Roman"/>
          <w:b w:val="false"/>
          <w:i w:val="false"/>
          <w:color w:val="000000"/>
          <w:sz w:val="28"/>
        </w:rPr>
        <w:t>
      Сайлау учаскесінің шекаралары: Байсерке ауылы:</w:t>
      </w:r>
    </w:p>
    <w:bookmarkEnd w:id="4"/>
    <w:bookmarkStart w:name="z12" w:id="5"/>
    <w:p>
      <w:pPr>
        <w:spacing w:after="0"/>
        <w:ind w:left="0"/>
        <w:jc w:val="both"/>
      </w:pPr>
      <w:r>
        <w:rPr>
          <w:rFonts w:ascii="Times New Roman"/>
          <w:b w:val="false"/>
          <w:i w:val="false"/>
          <w:color w:val="000000"/>
          <w:sz w:val="28"/>
        </w:rPr>
        <w:t>
      Астана көшесі, УМР-2 көшесі, Ұлы дала көшесі, Қоңырөлең көшесі, Исатай Тайманов көшесі, Тоныкөк көшесі, Ер Еділ көшесі, Сәкен Сейфуллин көшесі, Әлия Молдағұлова көшесі, Сабыр Рахимов көшесі, бау-бақша серіктестігі тұтыну кооперативі: Вагонник, бау-бақша серіктестігі тұтыну кооперативі: Гудок, бау-бақша серіктестігі тұтыну кооперативі: Радуга, бау-бақша серіктестігі тұтыну кооперативі: Шығыс, бау-бақша серіктестігі тұтыну кооперативі: Железнодорожник, бау-бақша серіктестігі тұтыну кооперативі: Еңбек, бау-бақша серіктестігі тұтыну кооперативі: Жулдыз, бау-бақша серіктестігі тұтыну кооперативі: Удача, Нұрай жауапкершілігі шектеулі серіктестігі.";</w:t>
      </w:r>
    </w:p>
    <w:bookmarkEnd w:id="5"/>
    <w:bookmarkStart w:name="z13" w:id="6"/>
    <w:p>
      <w:pPr>
        <w:spacing w:after="0"/>
        <w:ind w:left="0"/>
        <w:jc w:val="both"/>
      </w:pPr>
      <w:r>
        <w:rPr>
          <w:rFonts w:ascii="Times New Roman"/>
          <w:b w:val="false"/>
          <w:i w:val="false"/>
          <w:color w:val="000000"/>
          <w:sz w:val="28"/>
        </w:rPr>
        <w:t>
      № 361 сайлау учаскесі мынадай редакцияда жазылсын:</w:t>
      </w:r>
    </w:p>
    <w:bookmarkEnd w:id="6"/>
    <w:bookmarkStart w:name="z14" w:id="7"/>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оң қанаты.</w:t>
      </w:r>
    </w:p>
    <w:bookmarkEnd w:id="7"/>
    <w:bookmarkStart w:name="z15" w:id="8"/>
    <w:p>
      <w:pPr>
        <w:spacing w:after="0"/>
        <w:ind w:left="0"/>
        <w:jc w:val="both"/>
      </w:pPr>
      <w:r>
        <w:rPr>
          <w:rFonts w:ascii="Times New Roman"/>
          <w:b w:val="false"/>
          <w:i w:val="false"/>
          <w:color w:val="000000"/>
          <w:sz w:val="28"/>
        </w:rPr>
        <w:t>
      Сайлау учаскесінің шекаралары: Байсерке ауылы:</w:t>
      </w:r>
    </w:p>
    <w:bookmarkEnd w:id="8"/>
    <w:bookmarkStart w:name="z16" w:id="9"/>
    <w:p>
      <w:pPr>
        <w:spacing w:after="0"/>
        <w:ind w:left="0"/>
        <w:jc w:val="both"/>
      </w:pPr>
      <w:r>
        <w:rPr>
          <w:rFonts w:ascii="Times New Roman"/>
          <w:b w:val="false"/>
          <w:i w:val="false"/>
          <w:color w:val="000000"/>
          <w:sz w:val="28"/>
        </w:rPr>
        <w:t>
      Алпамыс батыр көшесі, Әбілхайыр хан көшесі, Бейімбет Майлин көшесі, Береке көшесі, Ғазиз Жұбанов көшесі, Ескелді би көшесі, Жамбыл Жабаев көшесі, Кенесары хан көшесі, Күлтегін көшесі, Қарасай батыр көшесі, Майқы би көшесі, Марғұлан көшесі, Махамбет Өтемісұлы көшесі, Махмұд Қашқари көшесі, Нұрлы жол көшесі, Сабит Мұқанов көшесі, Саурық батыр көшесі, Темірбек Жүргенов көшесі, Тұрғанбек Қатаев көшесі.";</w:t>
      </w:r>
    </w:p>
    <w:bookmarkEnd w:id="9"/>
    <w:bookmarkStart w:name="z17" w:id="10"/>
    <w:p>
      <w:pPr>
        <w:spacing w:after="0"/>
        <w:ind w:left="0"/>
        <w:jc w:val="both"/>
      </w:pPr>
      <w:r>
        <w:rPr>
          <w:rFonts w:ascii="Times New Roman"/>
          <w:b w:val="false"/>
          <w:i w:val="false"/>
          <w:color w:val="000000"/>
          <w:sz w:val="28"/>
        </w:rPr>
        <w:t>
      № 362 сайлау учаскесі мынадай редакцияда жазылсын:</w:t>
      </w:r>
    </w:p>
    <w:bookmarkEnd w:id="10"/>
    <w:bookmarkStart w:name="z18" w:id="11"/>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Б, "Алматы облысы білім басқармасының Іле ауданы бойынша білім бөлімі" мемлекеттік мекемесінің "№ 9 орта мектеп" мемлекеттік коммуналдық мекемесі, сол қанаты.</w:t>
      </w:r>
    </w:p>
    <w:bookmarkEnd w:id="11"/>
    <w:bookmarkStart w:name="z19" w:id="12"/>
    <w:p>
      <w:pPr>
        <w:spacing w:after="0"/>
        <w:ind w:left="0"/>
        <w:jc w:val="both"/>
      </w:pPr>
      <w:r>
        <w:rPr>
          <w:rFonts w:ascii="Times New Roman"/>
          <w:b w:val="false"/>
          <w:i w:val="false"/>
          <w:color w:val="000000"/>
          <w:sz w:val="28"/>
        </w:rPr>
        <w:t>
      Сайлау учаскесінің шекаралары: Байсерке ауылы:</w:t>
      </w:r>
    </w:p>
    <w:bookmarkEnd w:id="12"/>
    <w:bookmarkStart w:name="z20" w:id="13"/>
    <w:p>
      <w:pPr>
        <w:spacing w:after="0"/>
        <w:ind w:left="0"/>
        <w:jc w:val="both"/>
      </w:pPr>
      <w:r>
        <w:rPr>
          <w:rFonts w:ascii="Times New Roman"/>
          <w:b w:val="false"/>
          <w:i w:val="false"/>
          <w:color w:val="000000"/>
          <w:sz w:val="28"/>
        </w:rPr>
        <w:t>
      Ақбұлақ көшесі, Азаттық көшесі, Бейбітшілік көшесі, Бірлік көшесі, Байқоңыр көшесі, Жанқожа батыр көшесі, Қадырғали Жалайыри көшесі, Нұрлы көшесі, Дінмұхамед Қонаев көшесі, Ленин көшесі, Панфилов көшесі, Роза Бағланова көшесі, Тәттімбет көшесі, Іле көшесі, М. Шолохова көшесі.";</w:t>
      </w:r>
    </w:p>
    <w:bookmarkEnd w:id="13"/>
    <w:bookmarkStart w:name="z21" w:id="14"/>
    <w:p>
      <w:pPr>
        <w:spacing w:after="0"/>
        <w:ind w:left="0"/>
        <w:jc w:val="both"/>
      </w:pPr>
      <w:r>
        <w:rPr>
          <w:rFonts w:ascii="Times New Roman"/>
          <w:b w:val="false"/>
          <w:i w:val="false"/>
          <w:color w:val="000000"/>
          <w:sz w:val="28"/>
        </w:rPr>
        <w:t>
      № 369 сайлау учаскесі мынадай редакцияда жазылсын:</w:t>
      </w:r>
    </w:p>
    <w:bookmarkEnd w:id="14"/>
    <w:bookmarkStart w:name="z22" w:id="15"/>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сол қанат.</w:t>
      </w:r>
    </w:p>
    <w:bookmarkEnd w:id="15"/>
    <w:bookmarkStart w:name="z23" w:id="16"/>
    <w:p>
      <w:pPr>
        <w:spacing w:after="0"/>
        <w:ind w:left="0"/>
        <w:jc w:val="both"/>
      </w:pPr>
      <w:r>
        <w:rPr>
          <w:rFonts w:ascii="Times New Roman"/>
          <w:b w:val="false"/>
          <w:i w:val="false"/>
          <w:color w:val="000000"/>
          <w:sz w:val="28"/>
        </w:rPr>
        <w:t>
      Сайлау учаскесінің шекаралары: Байсерке ауылы:</w:t>
      </w:r>
    </w:p>
    <w:bookmarkEnd w:id="16"/>
    <w:bookmarkStart w:name="z24" w:id="17"/>
    <w:p>
      <w:pPr>
        <w:spacing w:after="0"/>
        <w:ind w:left="0"/>
        <w:jc w:val="both"/>
      </w:pPr>
      <w:r>
        <w:rPr>
          <w:rFonts w:ascii="Times New Roman"/>
          <w:b w:val="false"/>
          <w:i w:val="false"/>
          <w:color w:val="000000"/>
          <w:sz w:val="28"/>
        </w:rPr>
        <w:t>
      Күйші Дәулеткерей көшесі № 209, 211, 213, 215, 217, 219, 221, 223, 225, 227, 229, 231, 233, 235, 237, 239, 241, 243, 245, 247, 249, 251, 253, 255, 257, 259, 208, 210, 212, 214, 216, 218, 220, 222, 224, 226, 228, 230, 232, 234, 236, 238, 240, 242, 244, 246, 248, 250, 252, 254, 256, 258, 260; Аманкелді Иманов көшесі, Бауыржан Момышұлы көшесі, Есім хан көшесі, Жетысуйская көшесі, Карасуйская көшесі, О.Кенжеқұлов көшесі, Қасым хан көшесі, Күйші Дина көшесі, Қабанбай батыр көшесі, Қажымұқан көшесі, Қыз жібек көшесі, Шұғыла көшесі, Шәкәрім Құдайбердіұлы көшесі, Дәнеш Рақышев көшесі, Жібек жолы көшесі, Байзаков көшесі, Іле ауданының жер қоры.";</w:t>
      </w:r>
    </w:p>
    <w:bookmarkEnd w:id="17"/>
    <w:bookmarkStart w:name="z25" w:id="18"/>
    <w:p>
      <w:pPr>
        <w:spacing w:after="0"/>
        <w:ind w:left="0"/>
        <w:jc w:val="both"/>
      </w:pPr>
      <w:r>
        <w:rPr>
          <w:rFonts w:ascii="Times New Roman"/>
          <w:b w:val="false"/>
          <w:i w:val="false"/>
          <w:color w:val="000000"/>
          <w:sz w:val="28"/>
        </w:rPr>
        <w:t>
      № 370 сайлау учаскесі мынадай редакцияда жазылсын:</w:t>
      </w:r>
    </w:p>
    <w:bookmarkEnd w:id="18"/>
    <w:bookmarkStart w:name="z26" w:id="19"/>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 мемлекеттік коммуналдық мекемесі, оң қанат.</w:t>
      </w:r>
    </w:p>
    <w:bookmarkEnd w:id="19"/>
    <w:bookmarkStart w:name="z27" w:id="20"/>
    <w:p>
      <w:pPr>
        <w:spacing w:after="0"/>
        <w:ind w:left="0"/>
        <w:jc w:val="both"/>
      </w:pPr>
      <w:r>
        <w:rPr>
          <w:rFonts w:ascii="Times New Roman"/>
          <w:b w:val="false"/>
          <w:i w:val="false"/>
          <w:color w:val="000000"/>
          <w:sz w:val="28"/>
        </w:rPr>
        <w:t>
      Сайлау учаскесінің шекаралары: Байсерке ауылы:</w:t>
      </w:r>
    </w:p>
    <w:bookmarkEnd w:id="20"/>
    <w:bookmarkStart w:name="z28" w:id="21"/>
    <w:p>
      <w:pPr>
        <w:spacing w:after="0"/>
        <w:ind w:left="0"/>
        <w:jc w:val="both"/>
      </w:pPr>
      <w:r>
        <w:rPr>
          <w:rFonts w:ascii="Times New Roman"/>
          <w:b w:val="false"/>
          <w:i w:val="false"/>
          <w:color w:val="000000"/>
          <w:sz w:val="28"/>
        </w:rPr>
        <w:t>
      Абай көшесі, Ануар Молдабеков көшесі, Әсет Бейсеуов көшесі, Баянды көшесі, Бұлбұл көшесі, Ермек Серкебаев көшесі, Кейкі батыр көшесі, Керей хан көшесі, Құрманғазы көшесі, Қаныш Сәтпаев көшесі, Сүйінбай Аронұлы көшесі, Ұлытау көшесі, Хан жолы көшесі, Шоқан Уәлиханов көшесі.";</w:t>
      </w:r>
    </w:p>
    <w:bookmarkEnd w:id="21"/>
    <w:bookmarkStart w:name="z29" w:id="22"/>
    <w:p>
      <w:pPr>
        <w:spacing w:after="0"/>
        <w:ind w:left="0"/>
        <w:jc w:val="both"/>
      </w:pPr>
      <w:r>
        <w:rPr>
          <w:rFonts w:ascii="Times New Roman"/>
          <w:b w:val="false"/>
          <w:i w:val="false"/>
          <w:color w:val="000000"/>
          <w:sz w:val="28"/>
        </w:rPr>
        <w:t>
      № 372 сайлау учаскесі мынадай редакцияда жазылсын:</w:t>
      </w:r>
    </w:p>
    <w:bookmarkEnd w:id="22"/>
    <w:bookmarkStart w:name="z30" w:id="23"/>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68 "А", Қазпошта бөлімшесі ғимараты.</w:t>
      </w:r>
    </w:p>
    <w:bookmarkEnd w:id="23"/>
    <w:bookmarkStart w:name="z31" w:id="24"/>
    <w:p>
      <w:pPr>
        <w:spacing w:after="0"/>
        <w:ind w:left="0"/>
        <w:jc w:val="both"/>
      </w:pPr>
      <w:r>
        <w:rPr>
          <w:rFonts w:ascii="Times New Roman"/>
          <w:b w:val="false"/>
          <w:i w:val="false"/>
          <w:color w:val="000000"/>
          <w:sz w:val="28"/>
        </w:rPr>
        <w:t>
      Сайлау учаскесінің шекаралары: Байсерке ауылы:</w:t>
      </w:r>
    </w:p>
    <w:bookmarkEnd w:id="24"/>
    <w:bookmarkStart w:name="z32" w:id="25"/>
    <w:p>
      <w:pPr>
        <w:spacing w:after="0"/>
        <w:ind w:left="0"/>
        <w:jc w:val="both"/>
      </w:pPr>
      <w:r>
        <w:rPr>
          <w:rFonts w:ascii="Times New Roman"/>
          <w:b w:val="false"/>
          <w:i w:val="false"/>
          <w:color w:val="000000"/>
          <w:sz w:val="28"/>
        </w:rPr>
        <w:t>
      Арқабай көшесі, Күләш Байсейітова көшесі, МТФ-1 көшесі, Ілияс Жансүгіров көшесі, Күйші Дәулеткерей көшесі № 1, 3, 5, 9, 9 А, 11, 15, 19, 23, 25, 27, 29, 31, 33, 35, 37, 41, 43, 45, 47, 49, 51, 53, 55,57, 59, 61, 63, 63 А , 65, 67, 69, 71, 73, 75, 75 Б, 79, 81, 83, 85 А, 87 Б, 89, 91, 93, 95, 97, 99, 101, 103, 105, 107, 109, 111, 113, 115, 117, 119, 121, 123, 125, 127, 129, 131, 133, 137, 139, 141, 143, 145, 147, 149, 151, 153, 155, 157, 159, 161, 163,165, 167, 169, 171, 173, 175, 179, 181, 183, 185, 187, 189, 191, 193, 195, 197, 199, 201, 203, 205, 207 (тақ жағы), 2, 2 А, 2 В, 4, 6, 10, 10 А, 12, 12 А, 14, 16, 18, 20, 22, 22 А, 26, 28, 28 А, 30, 30 Д, 32, 32 А, 32 А, 34, 36, 38, 40, 42, 44, 46, 46 А, 48, 50, 52, 54, 56, 58, 60, 62, 62 Б, 64, 66, 66 А, 68, 70, 72, 72 А, 74, 76, 78, 80, 82, 84, 86, 88, 90, 92, 94, 96, 98, 100, 102, 104, 106, 108, 110, 112, 114, 116, 118, 120, 122, 122 А, 124, 126, 128, 130, 132, 134, 136, 138, 140, 142, 142 Б, 146, 148, 150,152, 154, 156, 158, 160, 162, 164, 166, 168, 170, 172, 174, 176, 178, 180, 182, 184, 186, 188, 190, 192, 194, 196, 198, 202, 204, 206 (жұп жағы).";</w:t>
      </w:r>
    </w:p>
    <w:bookmarkEnd w:id="25"/>
    <w:bookmarkStart w:name="z33" w:id="26"/>
    <w:p>
      <w:pPr>
        <w:spacing w:after="0"/>
        <w:ind w:left="0"/>
        <w:jc w:val="both"/>
      </w:pPr>
      <w:r>
        <w:rPr>
          <w:rFonts w:ascii="Times New Roman"/>
          <w:b w:val="false"/>
          <w:i w:val="false"/>
          <w:color w:val="000000"/>
          <w:sz w:val="28"/>
        </w:rPr>
        <w:t>
      № 414 сайлау учаскесі мынадай редакцияда жазылсын:</w:t>
      </w:r>
    </w:p>
    <w:bookmarkEnd w:id="26"/>
    <w:bookmarkStart w:name="z34" w:id="27"/>
    <w:p>
      <w:pPr>
        <w:spacing w:after="0"/>
        <w:ind w:left="0"/>
        <w:jc w:val="both"/>
      </w:pPr>
      <w:r>
        <w:rPr>
          <w:rFonts w:ascii="Times New Roman"/>
          <w:b w:val="false"/>
          <w:i w:val="false"/>
          <w:color w:val="000000"/>
          <w:sz w:val="28"/>
        </w:rPr>
        <w:t>
      "Сайлау учаскесінің орналасқан жері: Байкент ауылы, № 3 шағын ауданы, № 13 ғимарат, "Байкент ауылдық мәдениет үйі" мемлекеттік коммуналдық қазынашылық кәсіпорны, мәдениет үйінің фойесі.</w:t>
      </w:r>
    </w:p>
    <w:bookmarkEnd w:id="27"/>
    <w:bookmarkStart w:name="z35" w:id="28"/>
    <w:p>
      <w:pPr>
        <w:spacing w:after="0"/>
        <w:ind w:left="0"/>
        <w:jc w:val="both"/>
      </w:pPr>
      <w:r>
        <w:rPr>
          <w:rFonts w:ascii="Times New Roman"/>
          <w:b w:val="false"/>
          <w:i w:val="false"/>
          <w:color w:val="000000"/>
          <w:sz w:val="28"/>
        </w:rPr>
        <w:t>
      Сайлау учаскесінің шекаралары: Байкент ауылы:</w:t>
      </w:r>
    </w:p>
    <w:bookmarkEnd w:id="28"/>
    <w:bookmarkStart w:name="z36" w:id="29"/>
    <w:p>
      <w:pPr>
        <w:spacing w:after="0"/>
        <w:ind w:left="0"/>
        <w:jc w:val="both"/>
      </w:pPr>
      <w:r>
        <w:rPr>
          <w:rFonts w:ascii="Times New Roman"/>
          <w:b w:val="false"/>
          <w:i w:val="false"/>
          <w:color w:val="000000"/>
          <w:sz w:val="28"/>
        </w:rPr>
        <w:t>
      Абай көшесі № 1/1, 1/2, 1/3, 1/4, 2/1, 2/2, 2/3, 2/4, 3/1, 3/2, 3/3, 3/4, 4, 4/1, 4/2,4/3, 4/4, 5, 6, 6/2, 7/1, 7/4, 8, 8/2, 9, 9Б, 10, 10/2, 11/1, 11/2, 11/3, 11/4, 12, 13, 14, 15, 16, 17, 17/1, 18, 18/1, 18/2, 19, 19/2, 20, 21, 21/2, 21/3, 22/1, 22/2, 23, 24, 25, 26, 26/4, 27, 27/1, 27/2, 28/2, 28/4, 29/2, 29/3, 30, 30/1, 30/3, 30/4, 31, 31/1, 31/2, 31/3, 32/1, 32/2, 33/1, 33/2, 34, 34/1, 34/2, 34/3, 34/4, 35/1, 35/2, 35/3,35/4, 36, 37, 37 А, 37/1, 37/2, 37/3, 37/4, 38, 38/1, 38/2, 39/1, 39/2, 40, 40/1, 40/2, 40А, 41, 41А, 41/1, 41А, 42, 42/2; Алатау көшесі, Алтын Дән көшесі, Арал көшесі, Ардагер көшесі, Достық көшесі, Жетісу көшесі, Құлагер көшесі, Наурыз көшесі, Өркен көшесі, Самұрық көшесі, Көктем көшесі, 3 ықшам ауданы.";</w:t>
      </w:r>
    </w:p>
    <w:bookmarkEnd w:id="29"/>
    <w:bookmarkStart w:name="z37" w:id="30"/>
    <w:p>
      <w:pPr>
        <w:spacing w:after="0"/>
        <w:ind w:left="0"/>
        <w:jc w:val="both"/>
      </w:pPr>
      <w:r>
        <w:rPr>
          <w:rFonts w:ascii="Times New Roman"/>
          <w:b w:val="false"/>
          <w:i w:val="false"/>
          <w:color w:val="000000"/>
          <w:sz w:val="28"/>
        </w:rPr>
        <w:t>
      № 415 сайлау учаскесі мынадай редакцияда жазылсын:</w:t>
      </w:r>
    </w:p>
    <w:bookmarkEnd w:id="30"/>
    <w:bookmarkStart w:name="z38" w:id="31"/>
    <w:p>
      <w:pPr>
        <w:spacing w:after="0"/>
        <w:ind w:left="0"/>
        <w:jc w:val="both"/>
      </w:pPr>
      <w:r>
        <w:rPr>
          <w:rFonts w:ascii="Times New Roman"/>
          <w:b w:val="false"/>
          <w:i w:val="false"/>
          <w:color w:val="000000"/>
          <w:sz w:val="28"/>
        </w:rPr>
        <w:t>
      "Сайлау учаскесінің орналасқан жері: Байкент ауылы, № 2 шағын ауданы, Құрылыс көшесі № 1, "Алматы облысы білім басқармасының Іле ауданының білім бөлімі" мемлекеттік мекемесі, "№ 10 орта мектебі" мемлекеттік коммуналдық мекемесі, мектеп фойесі.</w:t>
      </w:r>
    </w:p>
    <w:bookmarkEnd w:id="31"/>
    <w:bookmarkStart w:name="z39" w:id="32"/>
    <w:p>
      <w:pPr>
        <w:spacing w:after="0"/>
        <w:ind w:left="0"/>
        <w:jc w:val="both"/>
      </w:pPr>
      <w:r>
        <w:rPr>
          <w:rFonts w:ascii="Times New Roman"/>
          <w:b w:val="false"/>
          <w:i w:val="false"/>
          <w:color w:val="000000"/>
          <w:sz w:val="28"/>
        </w:rPr>
        <w:t>
      Сайлау учаскесінің шекаралары: Байкент ауылы:</w:t>
      </w:r>
    </w:p>
    <w:bookmarkEnd w:id="32"/>
    <w:bookmarkStart w:name="z40" w:id="33"/>
    <w:p>
      <w:pPr>
        <w:spacing w:after="0"/>
        <w:ind w:left="0"/>
        <w:jc w:val="both"/>
      </w:pPr>
      <w:r>
        <w:rPr>
          <w:rFonts w:ascii="Times New Roman"/>
          <w:b w:val="false"/>
          <w:i w:val="false"/>
          <w:color w:val="000000"/>
          <w:sz w:val="28"/>
        </w:rPr>
        <w:t>
      Ақниет көшесі, Алтай көшесі, Бәйтерек көшесі, Болашақ көшесі, Гагарин көшесі, Ескелді би көшесі, Жерұйық көшесі, Қабанбай батыр көшесі, Құрманғазы көшесі, Маусым көшесі, Мәлік Ғабдуллин көшесі, Сарыарқа көшесі, Сүйінбай көшесі, 1 ықшам ауданы, 2 ықшам ауданы.";</w:t>
      </w:r>
    </w:p>
    <w:bookmarkEnd w:id="33"/>
    <w:bookmarkStart w:name="z41" w:id="34"/>
    <w:p>
      <w:pPr>
        <w:spacing w:after="0"/>
        <w:ind w:left="0"/>
        <w:jc w:val="both"/>
      </w:pPr>
      <w:r>
        <w:rPr>
          <w:rFonts w:ascii="Times New Roman"/>
          <w:b w:val="false"/>
          <w:i w:val="false"/>
          <w:color w:val="000000"/>
          <w:sz w:val="28"/>
        </w:rPr>
        <w:t>
      № 1008 сайлау учаскесі мынадай редакцияда жазылсын:</w:t>
      </w:r>
    </w:p>
    <w:bookmarkEnd w:id="34"/>
    <w:bookmarkStart w:name="z42" w:id="35"/>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мектеп-гимназиясы" мемлекеттік коммуналдық мекемесі, сол қанаты.</w:t>
      </w:r>
    </w:p>
    <w:bookmarkEnd w:id="35"/>
    <w:bookmarkStart w:name="z43" w:id="36"/>
    <w:p>
      <w:pPr>
        <w:spacing w:after="0"/>
        <w:ind w:left="0"/>
        <w:jc w:val="both"/>
      </w:pPr>
      <w:r>
        <w:rPr>
          <w:rFonts w:ascii="Times New Roman"/>
          <w:b w:val="false"/>
          <w:i w:val="false"/>
          <w:color w:val="000000"/>
          <w:sz w:val="28"/>
        </w:rPr>
        <w:t>
      Сайлау учаскесінің шекаралары: Байсерке ауылы:</w:t>
      </w:r>
    </w:p>
    <w:bookmarkEnd w:id="36"/>
    <w:bookmarkStart w:name="z44" w:id="37"/>
    <w:p>
      <w:pPr>
        <w:spacing w:after="0"/>
        <w:ind w:left="0"/>
        <w:jc w:val="both"/>
      </w:pPr>
      <w:r>
        <w:rPr>
          <w:rFonts w:ascii="Times New Roman"/>
          <w:b w:val="false"/>
          <w:i w:val="false"/>
          <w:color w:val="000000"/>
          <w:sz w:val="28"/>
        </w:rPr>
        <w:t>
      Абылай хан көшесі, Аманат көшесі, Әл-Фараби көшесі, Бақтыбай Жолбарысұлы көшесі, Ғабит Мүсірепов көшесі, Жерұйық көшесі, Жүсіп Баласағұн көшесі, Міржақып Дулатов көшесі, Райымбек көшесі, Салқам Жәңгір көшесі, Талғат Бигелдинов көшесі, Халифа Алтай көшесі, Шырайлы көшесі, Ақан сері көшесі, Ақшам көшесі, Ә.Қастеев көшесі, Мәди Бапиұлы көшесі, М.Сералин көшесі, Қ.Жапсарбаев көшесі, Балпық би көшесі, Наурызбай батыр көшесі, Мүлік Сүртібаев көшесі, Ж. Аймауытов көшесі.";</w:t>
      </w:r>
    </w:p>
    <w:bookmarkEnd w:id="37"/>
    <w:bookmarkStart w:name="z45" w:id="38"/>
    <w:p>
      <w:pPr>
        <w:spacing w:after="0"/>
        <w:ind w:left="0"/>
        <w:jc w:val="both"/>
      </w:pPr>
      <w:r>
        <w:rPr>
          <w:rFonts w:ascii="Times New Roman"/>
          <w:b w:val="false"/>
          <w:i w:val="false"/>
          <w:color w:val="000000"/>
          <w:sz w:val="28"/>
        </w:rPr>
        <w:t>
      № 1062 сайлау учаскесі мынадай редакцияда жазылсын:</w:t>
      </w:r>
    </w:p>
    <w:bookmarkEnd w:id="38"/>
    <w:bookmarkStart w:name="z46" w:id="39"/>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Тәуелсіздіктің 10 жылдығы көшесі, № 32/1, "Нұрғиса Тілендиев атындағы аудандық мәдениет үйі" мемлекеттік коммуналдық мекемесі, оң қанаты.</w:t>
      </w:r>
    </w:p>
    <w:bookmarkEnd w:id="39"/>
    <w:bookmarkStart w:name="z47" w:id="40"/>
    <w:p>
      <w:pPr>
        <w:spacing w:after="0"/>
        <w:ind w:left="0"/>
        <w:jc w:val="both"/>
      </w:pPr>
      <w:r>
        <w:rPr>
          <w:rFonts w:ascii="Times New Roman"/>
          <w:b w:val="false"/>
          <w:i w:val="false"/>
          <w:color w:val="000000"/>
          <w:sz w:val="28"/>
        </w:rPr>
        <w:t>
      Сайлау учаскесінің шекаралары: Өтеген батыр ауылы:</w:t>
      </w:r>
    </w:p>
    <w:bookmarkEnd w:id="40"/>
    <w:bookmarkStart w:name="z48" w:id="41"/>
    <w:p>
      <w:pPr>
        <w:spacing w:after="0"/>
        <w:ind w:left="0"/>
        <w:jc w:val="both"/>
      </w:pPr>
      <w:r>
        <w:rPr>
          <w:rFonts w:ascii="Times New Roman"/>
          <w:b w:val="false"/>
          <w:i w:val="false"/>
          <w:color w:val="000000"/>
          <w:sz w:val="28"/>
        </w:rPr>
        <w:t>
      Астана көшесі, Т. Рысқұлов көшесі, Қуат ықшам ауданындағы атауы жоқ көшелер, Тәуелсіздік көшесі № 36/1, 34; Жаңа Қуат ықшам ауданының атауы жоқ көшелер.";</w:t>
      </w:r>
    </w:p>
    <w:bookmarkEnd w:id="41"/>
    <w:bookmarkStart w:name="z49" w:id="42"/>
    <w:p>
      <w:pPr>
        <w:spacing w:after="0"/>
        <w:ind w:left="0"/>
        <w:jc w:val="both"/>
      </w:pPr>
      <w:r>
        <w:rPr>
          <w:rFonts w:ascii="Times New Roman"/>
          <w:b w:val="false"/>
          <w:i w:val="false"/>
          <w:color w:val="000000"/>
          <w:sz w:val="28"/>
        </w:rPr>
        <w:t>
      № 1063 сайлау учаскесі мынадай редакцияда жазылсын:</w:t>
      </w:r>
    </w:p>
    <w:bookmarkEnd w:id="42"/>
    <w:bookmarkStart w:name="z50" w:id="43"/>
    <w:p>
      <w:pPr>
        <w:spacing w:after="0"/>
        <w:ind w:left="0"/>
        <w:jc w:val="both"/>
      </w:pPr>
      <w:r>
        <w:rPr>
          <w:rFonts w:ascii="Times New Roman"/>
          <w:b w:val="false"/>
          <w:i w:val="false"/>
          <w:color w:val="000000"/>
          <w:sz w:val="28"/>
        </w:rPr>
        <w:t>
      "Сайлау учаскесінің орналасқан жері: "Сайлау учаскесінің орналасқан жері: Өтеген батыр ауылы, Қуат ықшам ауданы, Тәуелсіздіктің 10 жылдығы көшесі, № 32/1, "Нұрғиса Тілендиев атындағы аудандық мәдениет үйі" мемлекеттік коммуналдық мекемесі, сол қанаты.</w:t>
      </w:r>
    </w:p>
    <w:bookmarkEnd w:id="43"/>
    <w:bookmarkStart w:name="z51" w:id="44"/>
    <w:p>
      <w:pPr>
        <w:spacing w:after="0"/>
        <w:ind w:left="0"/>
        <w:jc w:val="both"/>
      </w:pPr>
      <w:r>
        <w:rPr>
          <w:rFonts w:ascii="Times New Roman"/>
          <w:b w:val="false"/>
          <w:i w:val="false"/>
          <w:color w:val="000000"/>
          <w:sz w:val="28"/>
        </w:rPr>
        <w:t>
      Сайлау учаскесінің шекаралары: Қарасу ауылы:</w:t>
      </w:r>
    </w:p>
    <w:bookmarkEnd w:id="44"/>
    <w:bookmarkStart w:name="z52" w:id="45"/>
    <w:p>
      <w:pPr>
        <w:spacing w:after="0"/>
        <w:ind w:left="0"/>
        <w:jc w:val="both"/>
      </w:pPr>
      <w:r>
        <w:rPr>
          <w:rFonts w:ascii="Times New Roman"/>
          <w:b w:val="false"/>
          <w:i w:val="false"/>
          <w:color w:val="000000"/>
          <w:sz w:val="28"/>
        </w:rPr>
        <w:t>
      Квартал 1 көшесі, квартал 2 көшесі, квартал 3 көшесі, квартал 4 көшесі, квартал 5 көшесі, квартал 6 көшесі, квартал 7 көшесі, квартал 8 көшесі, Қарасу ауылындағы атауы жоқ көшелер.";</w:t>
      </w:r>
    </w:p>
    <w:bookmarkEnd w:id="45"/>
    <w:bookmarkStart w:name="z53" w:id="46"/>
    <w:p>
      <w:pPr>
        <w:spacing w:after="0"/>
        <w:ind w:left="0"/>
        <w:jc w:val="both"/>
      </w:pPr>
      <w:r>
        <w:rPr>
          <w:rFonts w:ascii="Times New Roman"/>
          <w:b w:val="false"/>
          <w:i w:val="false"/>
          <w:color w:val="000000"/>
          <w:sz w:val="28"/>
        </w:rPr>
        <w:t>
      2. Осы шешімнің орындалуын бақылау Іле ауданы әкімі аппаратының басшысына жүктелсін.</w:t>
      </w:r>
    </w:p>
    <w:bookmarkEnd w:id="46"/>
    <w:bookmarkStart w:name="z54" w:id="4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Жақсымбетов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