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816a8" w14:textId="f081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Рахат ауылдық округіне қарасты Азат, Қайназар, Рахат, Өрікті ауылдары көшелерінің атауын өзгерту туралы</w:t>
      </w:r>
    </w:p>
    <w:p>
      <w:pPr>
        <w:spacing w:after="0"/>
        <w:ind w:left="0"/>
        <w:jc w:val="both"/>
      </w:pPr>
      <w:r>
        <w:rPr>
          <w:rFonts w:ascii="Times New Roman"/>
          <w:b w:val="false"/>
          <w:i w:val="false"/>
          <w:color w:val="000000"/>
          <w:sz w:val="28"/>
        </w:rPr>
        <w:t>Алматы облысы Еңбекшіқазақ ауданы Рахат ауылдық округі әкімінің 2026 жылғы 8 маусымдағы № 1 шешімі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Еңбекшіқазақ ауданы Рахат ауылдық округі халқының пікірін ескере отырып және 2026 жылғы 29 сәуіріндегі облыстық ономастикалық комиссиясының қорытындысы негізінде, Алматы облысы Еңбекшіқазақ ауданы Рахат ауылдық округінің әкімі шештім:</w:t>
      </w:r>
    </w:p>
    <w:bookmarkEnd w:id="0"/>
    <w:bookmarkStart w:name="z8" w:id="1"/>
    <w:p>
      <w:pPr>
        <w:spacing w:after="0"/>
        <w:ind w:left="0"/>
        <w:jc w:val="both"/>
      </w:pPr>
      <w:r>
        <w:rPr>
          <w:rFonts w:ascii="Times New Roman"/>
          <w:b w:val="false"/>
          <w:i w:val="false"/>
          <w:color w:val="000000"/>
          <w:sz w:val="28"/>
        </w:rPr>
        <w:t>
      1. Еңбекшіқазақ ауданы Рахат ауылдық округі Азат ауылындағы атауы жоқ "Табачная" көшесі "Иманқұлов Жолдан" көшесі, Қайназар ауылындағы атауы жоқ "Кайназаровская" көшесі "Данияров Қыдырбай" көшесі, атауы жоқ "Алматинская, Жамбыл, Б. Әбенов, О. Иманғожин" көшесі "Қалиев Мұсахан" көшесі, Рахат ауылындағы атауы жоқ "Молодежная" көшесі "Рахметов Жұмажан" көшесі, атауы жоқ "Арычная" көшесі "Молдабаев Айтақын" көшесі, Өрікті ауылындағы атауы жоқ "Речная" көшесі "Құттыбаев Құрмаш" көшесі болып өзгертілсін.</w:t>
      </w:r>
    </w:p>
    <w:bookmarkEnd w:id="1"/>
    <w:bookmarkStart w:name="z9"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Рахат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Қыдырғожаев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