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45cd" w14:textId="4bf4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Қаракемер ауылдық округінің Қаракемер ауылында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Қаракемер ауылдық округі әкімінің 2026 жылғы 28 мамырдағы № 05-02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әкімшілік-аумақтық құрылысы туралы” Қазақстан Республикасы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ауданы Қаракемер ауылдық округінің халқының пікірін ескере отырып және 2026 жылғы 29 сәуірдегі облыстық ономастикалық комиссиясының қорытындысы негізінде, Алматы облысы Еңбекшіқазақ ауданы Қаракемер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 Қаракемер ауылдық округіне қарасты Қаракемер ауылындағы: "Нұртай Мендиев" көшесі - "Аманбаев Ақан" көшесі болып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Қаракемер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