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2f0f" w14:textId="9922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ауылдық округіне қарасты Ж.Қайыпов ауылы және Қазақстан ауылы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Қазақстан ауылдық округі әкімінің 2026 жылғы 02 маусымдағы № 03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әкімшілік-аумақтық құрылысы туралы” Қазақстан Республикасы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ауданы Қазақстан ауылдық округінің халқының пікірін ескере отырып және 2026 жылғы 29 cәуіріндегі облыстық ономастикалық комиссиясының қорытындысы негізінде, Алматы облысы Еңбекшіқазақ ауданы Қазақстан ауылдық округінің әкімі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 Қазақстан ауылдық округінің Ж.Қайыпов ауылындағы атауы жоқ көшелер "Жобаланған-3" көшесі "Жауғашев Қайырбай" көшесі, "Жобаланған-4" көшесі "Құрманқұлов Махан" көшесі, "Жобаланған-9" көшесі "Сарбасов Ғұмар" көшесі, "Жобаланған-1" көшесі "Жылқыбай Беркімбайұлы" көшесі және Қазақстан ауылындағы атауы жоқ көше "Жобаланған" көшесі "Оразов Даукен" көшесі болып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