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5105" w14:textId="d165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2025 жылғы 25 желтоқсандағы VIII-52-237 "Еңбекшіқазақ ауданының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2026 жылғы 28 мамырдағы № VIII-62-278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Еңбекшіқазақ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Еңбекшіқазақ аудандық мәслихатының "Еңбекшіқазақ ауданының 2026-2028 жылдарға арналған бюджеті туралы"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VIII-52-237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220404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аудандық бюджет тиісінше осы шешімінің 1, 2 және 3-қосымшаларына сәйкес, оның ішінде 2026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53 447 399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26 673 370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3 912 626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1 989 523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20 871 880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54 907 360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58 984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259 500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200 516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1 518 945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1 518 945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4 910 635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3 871 733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480 043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2026 жылғы "28"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VIII-62-278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VIII-52-237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53 447 399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26 673 370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17 330 059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8 480 059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1 997 501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1 997 501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4 316 000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4 316 000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2 526 810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2 347 000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3 912 626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365 205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3 513 487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3 513 487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1 989 523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20 871 880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3 576 565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3 576 565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17 295 315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17 295 315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54 907 360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20 461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3 548 115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22 896 765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10 728 773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10 094 402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1 921 676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11 262 041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15 776 698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15 776 698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15 776 698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15 657 688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бюжеттік кредиттеу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-1 518 945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