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6a0b" w14:textId="ad96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30 желтоқсандағы № VIII-53-245 "Еңбекшіқазақ ауданының Есік қаласы мен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9 сәуірдегі 60-274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Ават ауылдық округінің бюджеті тиісінше осы шешімінің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195 026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180 860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14 000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14 000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196 484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1 458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1 458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Асы ауылдық округінің бюджеті тиісінше осы шешімінің 4, 5 және 6-қосымшаларына сәйкес, оның ішінде 2026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160 467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80 546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79 839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72 539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7 300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161 268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801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801 мың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теңге.";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Ақши ауылдық округінің бюджеті тиісінше осы шешімінің 7, 8 және 9-қосымшаларына сәйкес, оның ішінде 2026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131 998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101 240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30 665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30 665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164 543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32 545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32 545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Бәйдібек би ауылдық округінің бюджеті тиісінше осы шешімінің 10, 11 және 12-қосымшаларына сәйкес, оның ішінде 2026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156 365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156 241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 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176 312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19 947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19 947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Балтабай ауылдық округінің бюджеті тиісінше осы шешімінің 13, 14 және 15-қосымшаларына сәйкес, оның ішінде 2026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173 354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149 187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141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24 026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24 026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 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176 092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2 738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2 738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Бәйтерек ауылдық округінің бюджеті тиісінше осы шешімінің 16, 17 және 18-қосымшаларына сәйкес, оның ішінде 2026 жылға келесі көлемдерде бекітілсін: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676 342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627 294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582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48 466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48 466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685 153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8 811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8 811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Бөлек ауылдық округінің бюджеті тиісінше осы шешімінің 19, 20 және 21-қосымшаларына сәйкес, оның ішінде 2026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146 292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146 158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134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150 426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4 134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4 134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Бартоғай ауылдық округінің бюджеті тиісінше осы шешімінің 22, 23 және 24-қосымшаларына сәйкес, оның ішінде 2026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204 296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182 130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166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22 000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22 000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209 309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5 013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5 013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Есік қаласының бюджеті тиісінше осы шешімінің 25, 26 және 27-қосымшаларына сәйкес, оның ішінде 2026 жылға келесі көлемдерде бекітілсін: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2 107 298 мың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2 105 419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1 879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2 156 394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49 096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49 096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Жанашар ауылдық округінің бюджеті тиісінше осы шешімінің 28, 29 және 30-қосымшаларына сәйкес, оның ішінде 2026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201 727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201 542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185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205 048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3 321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3 321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Қаратұрық ауылдық округінің бюджеті тиісінше осы шешімінің 31, 32 және 33-қосымшаларына сәйкес, оның ішінде 2026 жылға келесі көлемдерде бекітілсін: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214 634 мың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142 351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133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72 150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72 150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215 942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1 308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1 308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2026-2028 жылдарға арналған Қаракемер ауылдық округінің бюджеті тиісінше осы шешімінің 34, 35 және 36-қосымшаларына сәйкес, оның ішінде 2026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176 450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176 289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161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177 280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830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теңге.";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Қаражота ауылдық округінің бюджеті тиісінше осы шешімінің 37, 38 және 39-қосымшаларына сәйкес, оның ішінде 2028 жылға келесі көлемдерде бекітілсін: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86 117 мың теңге, оның ішінде: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79 038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7 000 мың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7 000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86 791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674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674 мың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2026-2028 жылдарға арналған Қырбалтабай ауылдық округінің бюджеті тиісінше осы шешімінің 40, 41 және 42-қосымшаларына сәйкес, оның ішінде 2026 жылға келесі көлемдерде бекітілсін: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83 798 мың теңге, оның ішінде: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76 721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77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7 000 мың теңге, оның ішінде: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7 000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85 754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1 956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1 956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2026-2028 жылдарға арналған Қорам ауылдық округінің бюджеті тиісінше осы шешімінің 43, 44 және 45-қосымшаларына сәйкес, оның ішінде 2026 жылға келесі көлемдерде бекітілсін: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99 156 мың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99 069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87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 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104 906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5 750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5 750 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2026-2028 жылдарға арналған Қазақстан ауылдық округінің бюджеті тиісінше осы шешімінің 46, 47 және 48-қосымшаларына сәйкес, оның ішінде 2026 жылға келесі көлемдерде бекітілсін: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108 947 мың теңге, оның ішінде: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101 547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100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7 300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7 300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109 894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947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947 мың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2026-2028 жылдарға арналған Көктөбе ауылдық округінің бюджеті тиісінше осы шешімінің 49, 50 және 51-қосымшаларына сәйкес, оның ішінде 2026 жылға келесі көлемдерде бекітілсін: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257 311 мың теңге, оның ішінде: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257 085 мың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226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260 889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3 578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3 578 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2026-2028 жылдарға арналған Малыбай ауылдық округінің бюджеті тиісінше осы шешімінің 52, 53 және 54-қосымшаларына сәйкес, оның ішінде 2026 жылға келесі көлемдерде бекітілсін: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100 440 мың теңге, оның ішінде: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72 901 мың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75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27 464 мың теңге, оның ішінде: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20 464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7 000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101 297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857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857 мың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теңге.";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2026-2028 жылдарға арналған Масақ ауылдық округінің бюджеті тиісінше осы шешімінің 55, 56 және 57-қосымшаларына сәйкес, оның ішінде 2026 жылға келесі көлемдерде бекітілсін: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178 180 мың теңге, оның ішінде: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166 101 мың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152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11 927 мың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11 927 мың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178 940 мың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760 мың теңге;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760 мың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2026-2028 жылдарға арналған Сөгеті ауылдық округінің бюджеті тиісінше осы шешімінің 58, 59 және 60-қосымшаларына сәйкес, оның ішінде 2026 жылға келесі көлемдерде бекітілсін: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91 981 мың теңге, оның ішінде: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70 908 мың теңге;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73 мың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21 000 мың теңге, оның ішінде: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14 000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7 000 мың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91 982 мың теңге;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2026-2028 жылдарға арналған Рахат ауылдық округінің бюджеті тиісінше осы шешімінің 61, 62 және 63-қосымшаларына сәйкес, оның ішінде 2026 жылға келесі көлемдерде бекітілсін: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402 464 мың теңге, оның ішінде: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394 840 мың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361 мың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7 263 мың теңге, оның ішінде: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7 263 мың теңге;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419 887 мың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17 423 мың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17 423 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2026-2028 жылдарға арналған Саймасай ауылдық округінің бюджеті тиісінше осы шешімінің 64, 65 және 66-қосымшаларына сәйкес, оның ішінде 2026 жылға келесі көлемдерде бекітілсін: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266 511 мың теңге, оның ішінде: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248 284 мың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227 мың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18 000 мың теңге, оның ішінде: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18 000 мың теңге;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272 701 мың теңге;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6 190 мың теңге;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6 190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2026-2028 жылдарға арналған Ташкенсаз ауылдық округінің бюджеті тиісінше осы шешімінің 67, 68 және 69-қосымшаларға сәйкес, оның ішінде 2026 жылға келесі көлемдерде бекітілсін: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112 865 мың теңге, оның ішінде: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98 775 мың теңге;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90 мың теңге;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14 000 мың теңге, оның ішінде: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115 437 мың теңге;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2 572 мың теңге;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2 572 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2026-2028 жылдарға арналған Түрген ауылдық округінің бюджеті тиісінше осы шешімінің 70, 71 және 72-қосымшаларына сәйкес, оның ішінде 2026 жылға келесі көлемдерде бекітілсін: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298 595 мың теңге, оның ішінде: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298 322 мың теңге;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273 мың теңге;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312 596 мың теңге;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14 001 мың теңге;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14 001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теңге.";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2026-2028 жылдарға арналған Тескенсу ауылдық округінің бюджеті тиісінше осы шешімінің 73, 74 және 75-қосымшаларына сәйкес, оның ішінде 2026 жылға келесі көлемдерде бекітілсін: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100 652 мың теңге, оның ішінде: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85 032 мың теңге;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85 мың теңге;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15 535 мың теңге, оның ішінде: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8 135 мың теңге;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 7 400 мың теңге;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102 261 мың теңге;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1 609 мың теңге;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1 609 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2026-2028 жылдарға арналған Шелек ауылдық округінің бюджеті тиісінше осы шешімінің 76, 77 және 78-қосымшаларына сәйкес, оның ішінде 2026 жылға келесі көлемдерде бекітілсін: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489 169 мың теңге, оның ішінде: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488 720 мың теңге;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449 мың теңге;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қабылдауына байланысты ысырапты өтеуге арналған 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 0 теңге;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493 115 мың теңге;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3 946 мың теңге;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3 946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теңге.".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№VIII-53-245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Ават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№VIII-53-245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Асы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Ақши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№VIII-53-245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Бәйдібек би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№VIII-53-245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Бәйтерек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Бөлек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Бартоғай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Есік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2 107 298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2 105 419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Жанашар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Қаратұрық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Қаракемер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Қаражота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40-қосымша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Қырбалтабай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43-қосымша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Қорам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46-қосымша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Қазақстан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32 535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49-қосымша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Көктөбе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52-қосымша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Малыбай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55-қосымша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Масақ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49 831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58-қосымша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Сөгеті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№VIII-53-245 шешіміне 61-қосымша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Рахат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402 464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394 840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64-қосымша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Саймасай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67-қосымша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Ташкенсаз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VIII60-274-шешіміне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70-қосымша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Түрген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VIII-53-245 шешіміне 73-қосымша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Тескенсу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VIII-60-274 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№VIII-53-245 шешіміне 76-қосымша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Шелек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489 169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127 459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