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391c" w14:textId="5aa3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25 желтоқсандағы VIII-52-237 "Еңбекшіқазақ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2026 жылғы 3 сәуірдегі № 59-271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VIII-52-237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220404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аудандық бюджет тиісінше осы шешімінің 1, 2 және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54 501 831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21 372 510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4 258 319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5 964 255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22 906 747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51 305 815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58 984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259 500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200 516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3 137 032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3 137 032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259 500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3 871 733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475 201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2026 жылғы "03"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VIII-59-271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VIII-52-237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54 501 831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21 372 510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2 603 510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4 258 319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3 515 087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3 515 087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5 964 255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3 845 021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3 845 021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22 906 747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3 574 353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3 574 353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19 332 394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51 305 815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20 461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11 262 041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- 3 137 032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