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2faa6" w14:textId="da2fa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Еңбекшіқазақ ауданында үгіттік баспа материалдарын орналастару үшін орындарды белгілеу және кандидаттарға сайлаушылармен кездесуі үшін үй-жайлар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Еңбекшіқазақ ауданы әкімдігінің 2026 жылғы 09 шілдедегі № 363 қаулысы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Қазақстан Республикасының Конституциялық Заңының 28-бабының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-тармақтарына, "Қазақстан Республикасындағы жергілікті мемлекеттік басқару және өзін-өзі басқару туралы" Қазақстан Республикасының Заңының 37-бабының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ҚАУЛЫ ЕТЕДІ: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Еңбекшіқазақ аудандық сайлау комиссиясымен (келісім бойынша) бірлесіп кандидаттар үшін үгіттік баспа материалдарын орналастыру орындары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Кандидаттарға сайлаушылармен кездесуі үшін шарттық негізде үй-жайлар 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берілсін.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жетекшілік ететін орынбасарына жүктелсін.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Т.Байедилов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ауданы әкімдігінің 2026 жылғы "09" шілдедегі "Еңбекшіқазақ ауданында үгіттік баспа материалдарын орналастыру үшін орындарды белгілеу және кандидаттарға сайлаушылармен кездесуі үшін үй-жайлар беру туралы" №363 қаулысына 1-қосымша</w:t>
            </w:r>
          </w:p>
        </w:tc>
      </w:tr>
    </w:tbl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Үгіттік баспа материалдарын орналастыру орындары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6150"/>
              <w:gridCol w:w="6150"/>
            </w:tblGrid>
            <w:tr>
              <w:trPr/>
              <w:tc>
                <w:tcPr>
                  <w:tcW w:w="6150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Елді мекен атаулары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6150"/>
              <w:gridCol w:w="6150"/>
            </w:tblGrid>
            <w:tr>
              <w:trPr/>
              <w:tc>
                <w:tcPr>
                  <w:tcW w:w="6150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Орналастыру орындары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6150"/>
              <w:gridCol w:w="6150"/>
            </w:tblGrid>
            <w:tr>
              <w:trPr/>
              <w:tc>
                <w:tcPr>
                  <w:tcW w:w="6150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Мекен-жайы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Есік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6150"/>
              <w:gridCol w:w="6150"/>
            </w:tblGrid>
            <w:tr>
              <w:trPr/>
              <w:tc>
                <w:tcPr>
                  <w:tcW w:w="6150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Есік қаласы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6150"/>
              <w:gridCol w:w="6150"/>
            </w:tblGrid>
            <w:tr>
              <w:trPr/>
              <w:tc>
                <w:tcPr>
                  <w:tcW w:w="6150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аудандық орталық ауруханасы ғимаратының алдындағы тақта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6150"/>
              <w:gridCol w:w="6150"/>
            </w:tblGrid>
            <w:tr>
              <w:trPr/>
              <w:tc>
                <w:tcPr>
                  <w:tcW w:w="6150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Абай к-сі, №366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6150"/>
              <w:gridCol w:w="6150"/>
            </w:tblGrid>
            <w:tr>
              <w:trPr/>
              <w:tc>
                <w:tcPr>
                  <w:tcW w:w="6150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Есік қаласы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6150"/>
              <w:gridCol w:w="6150"/>
            </w:tblGrid>
            <w:tr>
              <w:trPr/>
              <w:tc>
                <w:tcPr>
                  <w:tcW w:w="6150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Еңбекшіқазақ ауданының сәулет және қала құрылысы бөлімі ғимаратының алдындағы тақта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6150"/>
              <w:gridCol w:w="6150"/>
            </w:tblGrid>
            <w:tr>
              <w:trPr/>
              <w:tc>
                <w:tcPr>
                  <w:tcW w:w="6150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Тоқатаев к-сі, №19 б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Есік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Малкеев к-сінің бойында орналасқан соңғы аялдаманың жанындағы тақта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Малкеев к-сі, н/ж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Есік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Алматинский мен Алтын адам көшелерінің қиылысындағы тақта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Алматинский және Алтын адам көшелерінің қиылысы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Ават ауылдық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6150"/>
              <w:gridCol w:w="6150"/>
            </w:tblGrid>
            <w:tr>
              <w:trPr/>
              <w:tc>
                <w:tcPr>
                  <w:tcW w:w="6150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Ават ауылы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үйінің алдындағы тақта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Абылайхан к-сі, №30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Ават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О.Мухаммадий атындағы орта мектеп ғимаратының алдындағы тақта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Ибдиминов к-сі, №15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Ақши ауылдық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Ақши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"Үміт" балабақшасы ғимаратының алдындағы тақта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Бөлек батыр к-сі, №47 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Қайрат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Қайрат орталау мектебі ғимаратының алдындағы тақта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Туркпен к-сі, №4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Казатком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Казатком орталау мектебі ғимаратының алдындағы тақта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Ошақбай к-сі, №17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 ауылдық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Қызылшарық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дәрігерлік амбулатория ғимаратының алдындағы тақта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Асланов к-сі, н/ж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6150"/>
              <w:gridCol w:w="6150"/>
            </w:tblGrid>
            <w:tr>
              <w:trPr/>
              <w:tc>
                <w:tcPr>
                  <w:tcW w:w="6150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Жаңашаруа ауылы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фельдшерлік-акушерлік пункті ғимаратының алдындағы тақта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Бошаев к-сі, н/ж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Асысаға ауылы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дәрігерлік амбулатория ғимаратының алдындағы тақта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Ушбаев к-сі, №32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Қайрат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дәрігерлік амбулатория ғимаратының алдындағы тақта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Салиев к-сі, н/ж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Дихан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фельдшерлік-акушерлік пункті ғимаратының алдындағы тақта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Тохсунов к-сі, №19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Балтабай ауылдық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Балтабай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дәрігерлік амбулатория ғимаратының алдындағы тақта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Терешкова к-сі, №7 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ҰОС ескерткішінің алдындағы тақта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Ғарышкер к-сі, н/ж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Ақбастау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Ақбастау орталау мектебі ғимаратының алдындағы тақта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Береке к-сі, №11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орта мектебі ғимаратының алдындағы тақта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Х.Абдуллин к-сі, №1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хатымхана ғимаратының алдындағы тақта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Абдулбакиев к-сі, №37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Бартоғай ауылдық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6150"/>
              <w:gridCol w:w="6150"/>
            </w:tblGrid>
            <w:tr>
              <w:trPr/>
              <w:tc>
                <w:tcPr>
                  <w:tcW w:w="6150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Бижанов ауылы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6150"/>
              <w:gridCol w:w="6150"/>
            </w:tblGrid>
            <w:tr>
              <w:trPr/>
              <w:tc>
                <w:tcPr>
                  <w:tcW w:w="6150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ауылдық дәрігерлік амбулатория ғимаратының алдындағы тақта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6150"/>
              <w:gridCol w:w="6150"/>
            </w:tblGrid>
            <w:tr>
              <w:trPr/>
              <w:tc>
                <w:tcPr>
                  <w:tcW w:w="6150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Тәжібаев к-сі, №7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Байсейт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пошта байланыс торабының алдындағы тақта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Мутатәліп к-сі, н/ж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 ауылдық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дәрігерлік амбулатория ғимаратының алдындағы тақта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Камаров к-сі, №6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Қойшыбек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фельдшерлік-акушерлік пункті ғимаратының алдындағы тақта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к-сі, №2-б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ҰОС ескерткішінің алдындағы тақта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Солтанбай к-сі, №52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Бөлек ауылдық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6150"/>
              <w:gridCol w:w="6150"/>
            </w:tblGrid>
            <w:tr>
              <w:trPr/>
              <w:tc>
                <w:tcPr>
                  <w:tcW w:w="6150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Бөлек ауылы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6150"/>
              <w:gridCol w:w="6150"/>
            </w:tblGrid>
            <w:tr>
              <w:trPr/>
              <w:tc>
                <w:tcPr>
                  <w:tcW w:w="6150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ауылдық дәрігерлік амбулатория ғимаратының алдындағы тақта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Бейбітшілік к-сі, №29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Аймен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"Аля" дүкенінің жанындағы тақта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к-сі, №42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Қарасай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кешенінің жанындағы тақта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Болашақ к-сі, №10-б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Бәйдібек би ауылдық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6150"/>
              <w:gridCol w:w="6150"/>
            </w:tblGrid>
            <w:tr>
              <w:trPr/>
              <w:tc>
                <w:tcPr>
                  <w:tcW w:w="6150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Бәйдібек би ауылы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6150"/>
              <w:gridCol w:w="6150"/>
            </w:tblGrid>
            <w:tr>
              <w:trPr/>
              <w:tc>
                <w:tcPr>
                  <w:tcW w:w="6150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пошта байланыс торабының алдындағы тақта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Алмабеков к-сі, №1 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6150"/>
              <w:gridCol w:w="6150"/>
            </w:tblGrid>
            <w:tr>
              <w:trPr/>
              <w:tc>
                <w:tcPr>
                  <w:tcW w:w="6150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Бәйдібек би ауылы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Т.Аубакиров атындағы орта мектеп ғимаратының алдындағы тақта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Байболов к-сі, №244 б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Жаңашар ауылдық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Космос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 ғимаратының алдындағы тақта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 к-сі, №28-а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Жаңашар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мешіттің жанындағы тақта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Саймасай к-сі, №52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Базаркелді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дәрігерлік амбулатория ғимаратының алдындағы тақта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к-сі, н/ж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ауылдық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6150"/>
              <w:gridCol w:w="6150"/>
            </w:tblGrid>
            <w:tr>
              <w:trPr/>
              <w:tc>
                <w:tcPr>
                  <w:tcW w:w="6150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Қазақстан ауылы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6150"/>
              <w:gridCol w:w="6150"/>
            </w:tblGrid>
            <w:tr>
              <w:trPr/>
              <w:tc>
                <w:tcPr>
                  <w:tcW w:w="6150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ауылдық дәрігерлік амбулатория ғимаратының алдындағы тақта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Қалдыбаев к-сі, №25 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Ащыбұлақ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пошта байланыс торабы ғимаратының алдындағы тақта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Момышұлы к-сі, №19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Ж.Қайыпов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"АРС" дүкенінің алдындағы тақта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Малькеев к-сі, н/ж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Каражота ауылдық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Қаражота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Қаражота ауылдық округі әкімі аппараты ғимаратының алдындағы тақта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Иманов к-сі, №8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Ақтоған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клуб ғимаратының алдындағы тақта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к-сі, №26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Сарыбұлақ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клуб ғимаратының алдындағы тақта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Қонаев к-сі, №13 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Қаракемер ауылдық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Қаракемер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 ғимаратының алдындағы тақта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Тастанбеков к-сі, №5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Сатай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"Шаңырақ" дүкенінің алдындағы тақта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Қонаев к-сі, н/ж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Талдыбұлак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"Тілек" дүкенінің алдындағы тақта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Жаманғарев к-сі, н/ж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Қаратұрық ауылдық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6150"/>
              <w:gridCol w:w="6150"/>
            </w:tblGrid>
            <w:tr>
              <w:trPr/>
              <w:tc>
                <w:tcPr>
                  <w:tcW w:w="6150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Тауқаратұрық ауылы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6150"/>
              <w:gridCol w:w="6150"/>
            </w:tblGrid>
            <w:tr>
              <w:trPr/>
              <w:tc>
                <w:tcPr>
                  <w:tcW w:w="6150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ауылдық дәрігерлік амбулатория ғимаратының алдындағы тақта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Рақымбаев к-сі, №24 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6150"/>
              <w:gridCol w:w="6150"/>
            </w:tblGrid>
            <w:tr>
              <w:trPr/>
              <w:tc>
                <w:tcPr>
                  <w:tcW w:w="6150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Ащысай ауылы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6150"/>
              <w:gridCol w:w="6150"/>
            </w:tblGrid>
            <w:tr>
              <w:trPr/>
              <w:tc>
                <w:tcPr>
                  <w:tcW w:w="6150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ауылдық дәрігерлік амбулатория ғимаратының алдындағы тақта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Қанаев к-сі, №7 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Қаратұрық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пошта байланыс торабы ғимаратының алдындағы тақта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Жібек жолы к-сі, №139 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"Nova invest" медициналық орталығы ғимаратының алдындағы тақта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Кенжебаев к-сі, №9 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Лавар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модульдік амбулатория ғимаратының алдындағы тақта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Қайнар бұлақ к-сі, н/ж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Көктөбе ауылдық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6150"/>
              <w:gridCol w:w="6150"/>
            </w:tblGrid>
            <w:tr>
              <w:trPr/>
              <w:tc>
                <w:tcPr>
                  <w:tcW w:w="6150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Қызылжар ауылы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6150"/>
              <w:gridCol w:w="6150"/>
            </w:tblGrid>
            <w:tr>
              <w:trPr/>
              <w:tc>
                <w:tcPr>
                  <w:tcW w:w="6150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ауылдық дәрігерлік амбулатория ғимаратының алдындағы тақта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Естемесов к-сі, №21 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Көктөбе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"Аңсар" дүкенінің алдындағы тақта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Сейфуллин к-сі, №47 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 би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пошта байланыс торабының алдындағы тақта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Наурызбай батыр к-сі, н/ж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пошта байланыс торабының алдындағы тақта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Әуезов к-сі, №1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Қорам ауылдық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Қорам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дәрігерлік амбулатория ғимаратының алдындағы тақта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Тойбеков к-сі, №79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Қорам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пошта байланыс торабының алдындағы тақта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Арзиев к-сі, н/ж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Қырбалтабай ауылдық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Қырбалтабай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Қырбалтабай ауылдық округі әкімі аппаратының ғимаратының алдындағы тақта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Райымбек к-сі, №18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Екпінді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фельдшерлік-акушерлік пункті ғимаратының алдындағы тақта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к-сі, №1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Қайнар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фельдшерлік-акушерлік пункті ғимаратының алдындағы тақта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Жапеков к-сі, №2 б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фельдшерлік-акушерлік пункті ғимаратының алдындағы тақта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к-сі, №8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Ақжал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фельдшерлік-акушерлік пункті ғимаратының алдындағы тақта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Нұрбек к-сі, №24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Малыбай ауылдық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Малыбай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 ғимаратының алдындағы тақта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Розыбакиев к-сі, №39 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Малыбай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Малыбай ауылдық округі әкімі аппаратының ғимаратының алдындағы тақта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Әубәкіров к-сі, №3 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Масақ ауылдық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6150"/>
              <w:gridCol w:w="6150"/>
            </w:tblGrid>
            <w:tr>
              <w:trPr/>
              <w:tc>
                <w:tcPr>
                  <w:tcW w:w="6150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Қ.Ұлтарақов ауылы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6150"/>
              <w:gridCol w:w="6150"/>
            </w:tblGrid>
            <w:tr>
              <w:trPr/>
              <w:tc>
                <w:tcPr>
                  <w:tcW w:w="6150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ауылдық дәрігерлік амбулатория ғимаратының алдындағы тақта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Абая к-сі, № 1/1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Нұрлы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Нұрлы орта мектебі ғимаратының алдындағы тақта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Жангелді к-сі, №7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Рахат ауылдық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Қайназар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 ғимаратының алдындағы тақта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Алматинский к-сі, №70 б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Азат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ҰОС арналған ескерткіш жанындағы тақта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Д.Қонаев к-сі, №20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Рахат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пошта байланыс торабының жанындағы тақта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Жеңіс к-сі, №2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Өрікті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"Елдос" дүкенінің алдындағы тақта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к-сі, н/ж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Саймасай ауылдық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Саймасай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Саймасай ауылдық округі әкімі аппаратының ғимаратының алдындағы тақта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Хазиев к-сі, №2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Садыр орта мектебі ғимаратының жанындағы тақта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Ушуров к-сі, №7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Сөгеті ауылдық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6150"/>
              <w:gridCol w:w="6150"/>
            </w:tblGrid>
            <w:tr>
              <w:trPr/>
              <w:tc>
                <w:tcPr>
                  <w:tcW w:w="6150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Нұра ауылы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 ғимаратының алдындағы тақта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Есбергенов к-сі, №30 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Ташкенсаз ауылдық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Ташкенсаз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дәрігерлік амбулатория ғимаратының алдындағы тақта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 к-сі, н/ж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Құлжа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фельдшерлік-акушерлік пункті ғимаратының алдындағы тақта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к-сі, №29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Баяндай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Абдуллина және Жетісу көшелерінің қиылысында орналасқан тақта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Абдуллина және Жетісу көшелерінің қиылысы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Тескенсу ауылдық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6150"/>
              <w:gridCol w:w="6150"/>
            </w:tblGrid>
            <w:tr>
              <w:trPr/>
              <w:tc>
                <w:tcPr>
                  <w:tcW w:w="6150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Тескенсу ауылы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6150"/>
              <w:gridCol w:w="6150"/>
            </w:tblGrid>
            <w:tr>
              <w:trPr/>
              <w:tc>
                <w:tcPr>
                  <w:tcW w:w="6150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ауылдық дәрігерлік амбулатория ғимаратының алдындағы тақта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6150"/>
              <w:gridCol w:w="6150"/>
            </w:tblGrid>
            <w:tr>
              <w:trPr/>
              <w:tc>
                <w:tcPr>
                  <w:tcW w:w="6150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Тоқбаев к-сі, №6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Көлді ауылы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бұрынғы фельдшерлік-акушерлік пункт ғимаратының алдындағы тақта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к-сі №3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Толкын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Толқын орта мектебі ғимаратының алдындағы тақта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Жетісу к-сі, №4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Түрген ауылдық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Түрген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 ғимаратының алдындағы тақта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Құлманбет к-сі, №49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Түрген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ҰОС ескерткішінің алдындағы тақта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Құлманбет к-сі, №24 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Таутүрген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Таутүрген орталау мектебі ғимаратының алдындағы тақта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Бөркеев к-сі, №3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Шелек ауылдық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6150"/>
              <w:gridCol w:w="6150"/>
            </w:tblGrid>
            <w:tr>
              <w:trPr/>
              <w:tc>
                <w:tcPr>
                  <w:tcW w:w="6150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Шелек ауылы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6150"/>
              <w:gridCol w:w="6150"/>
            </w:tblGrid>
            <w:tr>
              <w:trPr/>
              <w:tc>
                <w:tcPr>
                  <w:tcW w:w="6150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мәдениет үйі ғимаратының алдындағы тақта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Жібек жолы к-сі, №85 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Шелек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"Алма" сауда үйі ғимаратының алдындағы тақта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Жібек жолы к-сі, №23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М.Мәметова атындағы орта мектебі ғимаратының алдындағы тақта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Жерұйық к-сі, №8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Торғайбаз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фельдшерлік-акушерлік пункті ғимаратының алдындағы тақта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МТФ к-сі, №4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ауданы әкімдігінің 2026 жылғы "09" шілдедегі "Еңбекшіқазақ ауданында үгіттік баспа материалдарын орналастыру үшін орындарды белгілеу және кандидаттарға сайлаушылармен кездесуі үшін үй-жайлар беру туралы" №363 қаулысына 2-қосымша</w:t>
            </w:r>
          </w:p>
        </w:tc>
      </w:tr>
    </w:tbl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Еңбекшіқазақ ауданында сайлаушылармен кездесуі үшін шарттық негізде кандидаттарға берілетін үй-жайлар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Сайлаушылармен кездесу орны, мекенжайы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Мекен-жайы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Есік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Есік қ.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№6 қазақ орта мектеп-лицейінің мәжіліс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Набережная к-сі, №161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Есік қ.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ЕГЭК мәжіліс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Абая к-сі, №302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Есік қ.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 колледжінің мәжіліс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 Адам к-сі, №161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Есік қ.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 колледжінің мәжіліс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к-сі, №1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Есік қ.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Райымбек батыр ат. ОМ мәжіліс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Райымбек батыр к-сі, №44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Ават ауылдық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Ават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 мәжіліс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Абылайхан к-сі, №30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Ават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О.Мухаммадий ат. ОМ мәжіліс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Ибдиминов к-сі, №15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Ақши ауылдық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Ақши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Бөлек батыр ат. ОМ мәжіліс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Бөлек батыр к-сі, №56 б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Ақши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 Дәркембай ат. қолданбалы өнер музейінің мәжіліс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Даркембай к-сі, №1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Ақши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Ақши ауылдық дәрігерлік амбулаториясы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Бөлек батыр к-сі, н/ж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 ауылдық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 саға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кітапхана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Үшбаев к-сі, н/ж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Жанашаруа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Жаңашаруа ауылы ОМ фойесі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Одаманова к-сі, №25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Қызылшарық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Қызылшарық ауылдық дәрігерлік амбулаториясы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Худайбердиева к-сі, №20 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Қайрат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"Ертөстік" балабақшасы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Салиева к-сі, №2 б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Балтабай ауылдық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Балтабай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Балтабай ауылы ОМ мәжіліс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к-сі, №1 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Ақбастау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Ақбастау ОМ мәжіліс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Береке к-сі, №26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ОМ мәжіліс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Х.Абдуллин к-сі, №1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Бартоғай ауылдық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Бижанов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М.Мақатаев ат. ОМ мәжіліс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Шамсутдин к-сі, №39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Байсеит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И.Таиров ат. ОМ мәжіліс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Ю.Хамра к-сі, №3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 ауылдық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Қойшыбек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Қойшыбек ауылы ОМ мәжіліс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К.Сәтпаев к-сі, №1 б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 ОМ мәжіліс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к-сі, №55 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 ОМ мәжіліс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Надырбаев к-сі, №1 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Бөлек ауылдық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Бөлек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М.Горький ат. ОМ мәжіліс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к-сі, №16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Бөлек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үйінің мәжіліс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к-сі, н/ж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Аймен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Аймен ауылы ОМ мәжіліс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к-сі, №2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Қарасай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ат. ОМ мәжіліс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 к-сі, №1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Бәйдібек би ауылдық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Бәйдібек би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үйінің мәжіліс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Шевченко к-сі, №18 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Бәйдібек би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Н.Островский ат. ОМ мәжіліс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Балағозов к-сі, №2 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Бәйдібек би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Т.Әубәкіров ат. ОМ мәжіліс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Байболов к-сі, №244 б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Жаңашар ауылдық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Космос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үйінің мәжіліс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 к-сі, №28 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Базаркельді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Базаркельді фельдшерлік-акушерлік пункт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к-сі, н/ж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Жаңашар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Т.Рысқұлов ат. ОМ фойесі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Кузиев к-сі, №69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ауылдық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Ж.Қаипов ат. ОМ мәжіліс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Ж.Қаипов к-сі, №8 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Ж.Қаипов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ОМ мәжіліс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М.Мәметова к-сі, №26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Ащыбулак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А.Бубенцов ат. ОМ мәжіліс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А.Бубенцов к-сі, №1 б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Қаражота ауылдық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Қаражота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Б.Момышұлы ат.ОМ мәжіліс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Иманов к-сі, №2 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Ақтоған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Ақтоған ОМ фойесі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Ы.Алтынсарин к-сі, №14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Қаракемер ауылдық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Қаракемер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үйінің мәжіліс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Тастанбеков к-сі, №6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Қаракемер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Қаракемер ауылының дәрігерлік амбулаториясының фойесі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Мәлкеев к-сі, н/ж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Қаратұрық ауылдық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Ащысай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Ш.Уәлиханов ат. ОМ мәжіліс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Ш.Уәлиханов к-сі, №6 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Қаратұрық аулы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Қаратұрық ауылдық дәрігерлік амбулатория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к-сі, №1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Тауқаратұрық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Тауқаратұрық ауылдық дәрігерлік амбулатория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Рахымбаев к-сі, №24 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Ащысай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Ащысай ауылдық дәрігерлік амбулатория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Қанаев к-сі, №7 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"Nova invest" медициналық орталығы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Кенжебаев к-сі, №9 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Көктөбе ауылдық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Көктөбе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Көктөбе ауылы ОМ мәжіліс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Нұрмамбетов к-сі, №55 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Көктөбе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"Айгөлек" балабақшасы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Камалов к-сі, №24 б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Шорманов ат. ОМ мәжіліс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Шорманов к-сі, №2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 би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 би ауылдық дәрігерлік амбулаториясы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Наурызбай батыр к-сі, н/ж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Қорам ауылдық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Қорам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Қорам ауылы ОМ мәжіліс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Зарватов к-сі, №46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Қырбалтабай ауылдық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Қырбалтабай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Ы.Алтынсарин ат.ОМ мәжіліс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Ы.Алтынсарин к-сі, №3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Малыбай ауылдық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Малыбай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үйінің мәжіліс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Розыбакиев к-сі, н/ж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Малыбай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"Алуа" балабақшасы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Розыбакиев к-сі, н/ж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Масақ ауылдық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Қ.Ұлтарақов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Масақ ауылы ОМ мәжіліс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Сәтпаев к-сі, №5 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Рахат ауылдық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Қайназар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үйінің мәжіліс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к-сі, №70 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Қайназар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Ш.Уәлиханов ат. ОМ мәжіліс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к-сі, №71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Өрікті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Рахат №1 ОМ мәжіліс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Есік-Александровка, 6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Өрікті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А.Бөкейхан ат. №4 ОМ мәжіліс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Есік–Александровка тасжолы, 8 км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Саймасай ауылдық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Садыр ат.ОМ мәжіліс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Ушуров к-сі, №7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Саймасай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А.Байтұрсынов ат. ОМ мәжіліс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А.Байтұрсынов к-сі, 26 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Сөгеті ауылдық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үйінің мәжіліс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Еспергенов к-сі, №30 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Түрген ауылдық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Түрген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"Голд Продукт" ЖШС алаңында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квартал 126, құрылыс №1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Таутүрген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Таутүрген ОМ мәжіліс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Бөркеев к-сі, №3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Түрген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үйінің мәжіліс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Құланаян Құлманбет к-сі, №49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Тескенсу ауылдық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Тескенсу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үйінің мәжіліс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Розыбакиев к-сі, №21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Ташкенсаз ауылдық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Ташкенсаз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Ташкенсаз Х.Абдулин ат. ОМ мәжіліс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З.Газамов к-сі, №41 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Шелек ауылдық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Шелек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кәсіптік-техникалық колледжінің мәжіліс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Нұрғазин к-сі, №2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Шелек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үйінің мәжіліс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Жібек-Жолы к-сі, №85 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Шелек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колледжінің мәжіліс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Қағазбаев к-сі, №2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Шелек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Вихрев ат. ОМ мәжіліс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Бокин к-сі, №40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Шелек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Ы.Алтынсарин ат. ОМ мәжіліс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Нұрғазин к-сі, №150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