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0193" w14:textId="7e80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ауданында үгіттік баспа материалдарын орналастару үшін орындарды белгілеу және кандидаттарға сайлаушылармен кездесуі үшін үй-жайлар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әкімдігінің 2026 жылғы 30 маусымдағы № 337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"Қазақстан Республикасындағы жергілікті мемлекеттік басқару және өзін-өзі басқару туралы" 2001 жылғы 23 қаңтардағы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сайлау комиссиясымен (келісім бойынша) бірлесіп кандидаттар үшін үгіттік баспа материалдарын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Кандидаттарға сайлаушылармен кездесуі үшін шарттық негізде үй-жайлар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 әкімдігінің ____ жылғы "____" _______ "Еңбекшіқазақ ауданында үгіттік баспа материалдарын орналастыру үшін орындарды белгілеу және кандидаттарға сайлаушылармен кездесуі үшін үй-жайлар беру туралы" № ____ қаулысына 1-қосымша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Елді мекен атаулары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Орналастыру орындары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Мекен-жайы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 бойынша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Есік қаласы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аудандық орталық ауруханасы ғимаратының алдындағы тақта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Абай көшесі, № 366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Есік қаласы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"Шапағат" балабақшасы ғимаратының алдындағы тақта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Тоқатаев көшесі, № 19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Малкеев көшесінің бойында орналасқан соңғы аялдаманың жанындағы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Малкеев көшесі нөмірсіз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мен Алтын адам көшелерінің қиылысындағы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және Алтын адам көшелерінің қиылысы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ауылдық округі бойынша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Ават ауылы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көшесі, №30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О.Мухаммадий атындағы орта мектеп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Ибдиминов көшесі, №15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ауылдық округі бойынша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"Үміт" балабақшасы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батыр көшесі, № 47 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орталау мектебі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Туркпен көшесі №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Қазатком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Қазатком орталау мектебі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Ошақбай көшесі №17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 ауылдық округі бойынша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Қызылшарық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дәрігерлік амбулатория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Асланов көшесі, нөмірсіз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Жаңашаруа ауылы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фельдшерлік пункті ғимаратының алдындағы тақта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Бошаев көшесі, нөмірсіз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Асысаға ауылы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дәрігерлік амбулатория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Ушбаев көшесі № 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дәрігерлік амбулатория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Салиев көшесі нөмірсіз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фельдшерлік пункті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Тохсунов көшесі №19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ауылдық округі бойынша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дәрігерлік амбулатория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Терешкова көшесі, № 7 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ауылында орналасқан ескерткіштің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Ғарышкер ауылы нөмірсіз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орталау мектебі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көшесі №11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орта мектебі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Х.Абдуллин көшесі №1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хатымхана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Абдулбакиев көшесі №37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Бартоғай ауылдық округі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Бижанов ауылы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ауылдық дәрігерлік амбулатория ғимаратының алдындағы тақта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Тәжібаев көшесі, № 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Байсейт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Қазпошта ғимараты жанындағы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Мутатәліп көшесі нөмірсіз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ауылдық округі бойынша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дәрігерлік амбулатория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Камаров көшесі, №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Қойшыбек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фельдшерлік пункті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 2-б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жауынгерлеріне арналған ескерткіштің алдында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Солтанбай көшесі №52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ауылдық округі бойынша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Бөлек ауылы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ауылдық дәрігерлік амбулатория ғимаратының алдындағы тақта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"Аля" дүкенінің жанындағы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№ 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кешенінің жанындағы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 №10-б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би ауылдық округі бойынша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Бәйдібек би ауылы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казпошта ғимаратының алдындағы тақта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Алмабеков көшесі,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Бәйдібек би ауылы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Т.Аубакиров атындағы орта мектеп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Байболов көшесі №244Б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Жаңашар ауылдық округі бойынша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Космос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 көшесі, 28-а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Жаңашар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Жаңашар ауылының мешітінің жанындағы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Саймасай көшесі №52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Базаркелді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дәрігерлік амбулатория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нөмірсіз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 бойынша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Қазақстан ауылы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ауылдық дәрігерлік амбулатория ғимаратының алдындағы тақта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Қалдыбаев көшесі, № 25 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Ащыбұлақ ауылы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Ащыбұлақ ауылының пошта байланыс торабы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Ащыбұлак ауылы, Момышұлы көшесі, № 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Ж.Каипов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магазина "АРС" села Ж. Каипова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Ж.Каипов ауылы, Малькеева көшесі нөмірсіз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Каражота ауылдық округі бойынша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Қаражота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 аппараты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Иманов көшесі, № 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ауылының ауылдық клубы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ауылының ауылдық клубы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көшесі №13-а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ауылдық округі бойынша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Тастанбеков көшесі, №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"Шаңырақ" дүкенінің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көшесі нөмірсіз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"Тілек" дүкенінің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Жаманғарев көшесі нөмірсіз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Қаратұрық ауылдық округі бойынша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Тауқаратұрық ауылы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ауылдық дәрігерлік амбулатория ғимаратының алдындағы тақта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Рақымбаев көшесі,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24 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Ащысай ауылы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ауылдық дәрігерлік амбулатория ғимаратының алдындағы тақта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Қанаев көшесі, 7-а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Қаратұрық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Қазпошта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 №139-а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"Nova invest" медициналық орталығы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көшесі 9-а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Лавар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Модульдік амбулатория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бұлақ көшесі нөмірсіз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ауылдық округі бойынша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Қызылжар ауылы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ауылдық дәрігерлік амбулатория ғимаратының алдындағы тақта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Естемесов көшесі, № 21 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"Аңсар" дүкенінің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 №47-в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Қазпошта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көшесі нөмірсіз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Қазпошта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 №1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Қорам ауылдық округі бойынша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Қорам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дәрігерлік амбулатория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Тойбеков көшесі, № 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Қорам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Қазпошта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Арзиев көшесі нөмірсіз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Қырбалтабай ауылдық округі бойынша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Қырбалтабай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 аппаратының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көшесі № 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Екпенді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фельдшерлік пункті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№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фельдшерлік пункті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Жапеков көшесі № 2 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фельдшерлік пункті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 , №8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фельдшерлік пункті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Нұрбек көшесі №24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ауылдық округі бойынша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Розыбакиев көшесі, № 39-а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 аппаратының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Әубәкіров көшесі 3-а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Масақ ауылдық округі бойынша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Қ.Ұлтарақов ауылы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ауылдық дәрігерлік амбулатория ғимаратының алдындағы тақта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 көшесі, № 1/1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 орта мектебі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көшесі №7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ауылдық округі бойынша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көшесі, № 70 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ҰОС арналған ескерткіш жанындағы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 №20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 торабының жанындағы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№2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Өрікті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"Елдос" дүкенінің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көшесі нөмірсіз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Саймасай ауылдық округі бойынша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Саймасай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 аппаратының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Хазиев көшесі , № 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 орта мектебі ғимаратының жанындағы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Ушуров көшесі №7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Сөгеті ауылдық округі бойынша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Нұра ауылы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Есбергенов көшесі , № 30-а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Ташкенсаз ауылдық округі бойынша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Ташкенсаз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дәрігерлік амбулатория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көшесі, нөмірсіз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Құлжа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фельдшерлік пункті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көшесі №29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Абдуллина және Жетісу көшелерінің қиылысында орналасқан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Абдуллина және Жетісу көшелерінің қиылысы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 ауылдық округі бойынша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Тескенсу ауылы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ауылдық дәрігерлік амбулатория ғимаратының алдындағы тақта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Тоқбаев көшесі, № 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 ауылы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бывшего здание фельдшерско-акушерского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Толкын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Толқын орта мектебі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Жетісу көшесі, №4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ауылдық округі бойынша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Құлмамбет көшесі, № 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жауынгерлеріне арналған ескерткіштің алдында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Құлманбет көшесі №24-а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Таутүрген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Таутүрген орталау мектебі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Бөркеев көшесі №3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ауылдық округі бойынша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Шелек ауылы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Мәдениет үйі ғимаратының алдындағы тақта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Жібек жолы көшесі , № 85-а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"Алма" сауда үйі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Жібек жолы көшесі , №23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М.Мәметова атындағы орта мектебі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 көшесі №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Торғайбаз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фельдшерлік пункті ғимаратының алдындағы тақта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МТФ №4 көшесі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 әкімдігінің ____ жылғы "____" ________ "Еңбекшіқазақ ауданында үгіттік баспа материалдарын орналастыру үшін орындарды белгілеу және кандидаттарға сайлаушылармен кездесуі үшін үй-жайлар беру туралы" № ____ қаулысына 2-қосымша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ауданында сайлаушылармен кездесуі үшін шарттық негізде кандидаттарға берілетін үй-жайлар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 орны, мекенжайы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к-сі, №30, Мәдениет үйі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Ибдиминов к-сі, №15, О.Мухаммадий атындағы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батыр к-сі, №56б, Бөлек батыр ат.орта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Даркембай к-сі, №1, Ұста Дәркембай атындағы қолданбалы өнер музейінің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батыр к-сі, нөмерсіз, Ақши ауылдық дәрігерлік амбулаториясы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Үшбаев к-сі, н/ж, ауылдық кітапхана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Жанашаруа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Одаманова к-сі, №25, Жаңашаруа ауылы орта мектебінің фойесі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Худайбердиева к-сі, №20а, Қызылшарық ауылдық дәрігерлік амбулаториясы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Салиева к-сі, №2б, "Ертөстік" балабақшасы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К.Сәтпаев к-сі №1б, Қойшыбек ауылы орта мектебінің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к-сі, №55А, Бәйтерек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Надырбаев к-сі, №1А, Алға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к-сі, №16, М.Горький ат.орта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к-сі, нөмірсіз, мәдениет үйінің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к-сі, №2, Аймен ауылы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к-сі, №1, Абай атындағы орта мектептің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к-сі, №1а, Балтабай ауылы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к-сі, №26, Ақбастау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Абдуллин к-сі, №1, Еңбек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би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к-сі, №18а, Мәдениет үйінің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Балағозов к-сі, №2А, Н.Островский атындағы орта мектептің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Байболов к-сі, №244Б, Т.Әубәкіров атындағы орта мектептің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Бартоғай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Шамсутдин к-сі, №39, М.Мақатаев атындағыорта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Байсеит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Хамра к-сі, №3, И.Таиров атындағы орта мектептің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Жаңашар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к-сі, №28 а, Мәдениет үйінің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Базаркельді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к-сі, нөмірсіз, Базаркельді фельдшерлік-акушерлік пункт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Жаңашар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Кузиев к-сі, №69, Т. Рысқұлов атындағы орта мектептің фойесі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Саймасай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ул.Ушуров к-сі, №7, Садыр ат.орта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Саймасай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А.Байтұрсынов к-сі, 26 А, А.Байтұрсынов ат.орта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Сөгеті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Еспергенов к-сі, №30а, Мәдениет үйінің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Нұрмамбетов к-сі, №55 а, Көктөбе ауылы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к-сі, №24 б, "Айгөлек" балабақшасы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Шорманов к-сі, нөмірсіз, Шорманов атындағы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к-сі, нөмірсіз, Төле би ауылдық дәрігерлік амбулаториясы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Дарханбаев к-сі, №6, Ж.Ұаипов атындағы орта мектебінің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Ж.Қаипов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Мәметова к-сі, №26, Қазақстан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Ащыбулак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Бубенцов к-сі, №1Б, А. Бубенцов атындағы орта мектептің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Қырбалтабай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Қырбалтабай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к-сі, №3, Ы.Алтынсарин ат.орта мектебінің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Тастанбеков к-сі, №6, Мәдениет үйінің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Мәлкеев к-сі, н/ж,, Қаракемер ауылының дәрігерлік амбулаториясы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Зарватов к-сі, №46, Қорам ауылы орта мектебінің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Қаражота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Қаражота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к-сі, №17, .Б.Момышұлы ат.орта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к-сі, №14, Ақтоған орта мектебінің фойесі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Қаратұрық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к-сі, №6а, Ш.Уәлиханов атындағы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Қаратұрық аулы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к-сі, №1, Қаратұрық ауылдық дәрігерлік амбулатория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Тауқаратұрық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Рахымбаев к-сі, №24а, Тауқаратұрық ауылдық дәрігерлік амбулатория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Қанаев к-сі, №7а, Ащысай ауылдық дәрігерлік амбулатория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к-сі, №9а, "НовоИнвест" медициналық орталығы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Розыбакиев к-сі, н/ж, Мәдениет үйінің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Розыбакиев к-сі, нөмірсіз, "Алуа" балабақшасы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Қ.Ұлтарақов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к-сі, №5а, Масақ ауылы орта мектебінің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к-сі, №161, №1 қазақ орта мектеп-лицейінің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к-сі, №302, Есік гуманитарлық-экономикалық колледжінің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Адам к-сі, №161, медицина колледжінің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к-сі, №1, заң колледжінің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к-сі, 37-, Райымбек батыр атындағы орта мектептің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к-сі, №70 Д, Мәдениет үйінің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к-сі, №71, Ш.Уәлиханов атындағы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Есік-Александровка 6 км, №1, Рахат №1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Есік–Александровка тасжолы, 8 км, А.Бөкейхан атындағы №4 орта мектептің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 квартал 126, құрылыс 1, "Голд Продукт" ЖШС алаңында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Таутүрген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Бөркеев к-сі №3, Таутүрген орта мектебінің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Құланаян Құлманбет к-сі,№ 49, Мәдениет үйінің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Розыбакиев к-сі, №21, Мәдениет үйінің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Ташкенсаз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Ташкенсаз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З.Газамов к-сі, №41а, Ташкенсаз Х.Абдулин атындағы орта мектебінің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Нұрғазин к-сі, №2, кәсіптік-техникалық колледжінің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Жібек-Жолы к-сі, №85А, Мәдениет үйінің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Қагазбаев к-сі, №2, Медицина колледжінің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Бокин к-сі №40, Вихрев атындағы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Нұрғазин к-сі, №150, Ы.Алтынсарин атындағы орта мектебінің мәжіліс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