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a976" w14:textId="935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"Еңбекшіқазақ ауданында үгіттік баспа материалдарын орналастыру үшін орындарды белгілеу туралы" Алматы облысы Еңбекшіқазақ ауданы әкімдігінің 2015 жылғы 20 наурыздағы № 292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2026 жылғы 30 маусымдағы № 336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"Еңбекшіқазақ ауданында үгіттік баспа материалдарын орналастыру үшін орындарды белгілеу туралы" Алматы облысы Еңбекшіқазақ ауданы әкімдігінің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3122 болып тіркелген 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"Еңбекшіқазақ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Еңбекшіқазақ ауданы әкімдігінің интернет-ресурсында орналастыруын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Еңбекшіқазақ ауданы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