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35f70" w14:textId="de35f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"Жамбыл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2023 жылғы 28 қыркүйектегі № 7-32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2026 жылғы 22 мамырдағы № 49-214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аудандық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аудандық мәслихатының "Жамбыл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2023 жылғы 28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7-32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6033-05 болып тіркелген) шешіміне келесі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-тармақтар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Әлеуметтік көмек бір рет және (немесе) мезгіл-мезгіл (ай сайын, тоқсан сайын, жылына бір рет) көрсетіледі, өтініш берілген айдан бастап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Әлеуметтік көмек көрсету үшін атаулы күндер мен мереке күндерінің тізбелерін Алматы облысының ЖАО-ның ұсынуы бойынша жергілікті өкілді органдар белгілейді.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Мереке күндері мен атаулы күндерге орай әлеуметтік көмек айлық есептік көрсеткіштің кемінде 2,5 еселенген мөлшерінде белгіленеді және күнтізбелік бір жылда бір рет тағайындалады.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Бірнеше негіз болған жағдайда мереке күндеріне және атаулы күндерге орай әлеуметтік көмек бір негіз бойынша ғана тағайындалады.";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қосымшасындағы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тармақшасының бірінші абзацындағы "ай сайын 3 (үш) айлық есептік көрсеткіш" деген сөздері "коммуналдық қызметтерді төлеуге арналған әлеуметтік көмек" сөздерімен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қосымшасындағы </w:t>
      </w:r>
      <w:r>
        <w:rPr>
          <w:rFonts w:ascii="Times New Roman"/>
          <w:b w:val="false"/>
          <w:i w:val="false"/>
          <w:color w:val="000000"/>
          <w:sz w:val="28"/>
        </w:rPr>
        <w:t>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2), 3) тармақшасындағы мәртебесі "Ардагерлер туралы" Қазақстан Республикасы Заңының 5,6-бабымен белгіленген, оқу жиындарына шақырылған және Ауғанстанға ұрыс қимылдары жүрiп жатқан кезеңде жiберiлген әскери мiндеттiлерге бір рет - 80 (сексен) айлық есептік көрсеткіш;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Ауғанстанға ұрыс қимылдары жүрiп жатқан кезеңде осы елге жүк жеткiзу үшiн жiберiлген автомобиль батальондарының әскери қызметшiлеріне бір рет - 80 (сексен ) айлық есептік көрсеткіш;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бұрынғы КСР Одағының аумағынан Ауғанстанға жауынгерлiк тапсырмалармен ұшқан ұшу құрамының әскери қызметшiлеріне бір рет - 80 (сексен) айлық есептік көрсеткіш;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Ауғанстандағы кеңестік әскери контингентке қызмет көрсеткен, ұрыс қимылдарын қамтамасыз етуге қатысу барысында жарақат алған немесе мертіккен жұмысшылар мен қызметшiлеріне бір рет - 80 (сексен) айлық есептік көрсеткіш;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Ауғанстандағы немесе ұрыс қимылдары жүргiзiлген басқа да мемлекеттердегi ұрыс қимылдары кезiнде жаралануы, контузия алуы, мертігуі, ауруға шалдығуы салдарынан қаза тапқан (хабар-ошарсыз кеткен) немесе қайтыс болған әскери қызметшiлердiң отбасыларына бір рет – 80 (сексен) айлық есептік көрсеткіш;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1986-1987 жылдары Чернобыль атом электр станциясындағы апаттың, азаматтық немесе әскери мақсаттағы объектiлердегi басқа да радиациялық апаттар мен авариялардың салдарларын жоюға қатысқан, сондай-ақ ядролық сынақтарға тiкелей қатысқан адамдарына бір рет – 80 (сексен) айлық есептік көрсеткіш;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Чернобыль атом электр станциясындағы апаттың және азаматтық немесе әскери мақсаттағы объектілердегі басқа да радиациялық апаттар мен авариялардың, ядролық сынақтардың салдарынан мүгедектік белгіленген адамдар және мүгедектігі ата-анасының бірінің радиациялық сәуле алуымен генетикалық байланысты олардың балаларына бір рет – 80 (сексен) айлық есептік көрсеткіш;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1992 жылғы қыркүйек - 2001 жылғы ақпан аралығындағы кезеңде Тәжікстан-Ауғанстан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бір рет -80 (сексен) айлық есептік көрсеткіш;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1986 - 1991 жылдар аралығындағы кезеңде Таулы Қарабақтағы этносаралық қақтығысты реттеуге қатысқан әскери қызметшілер, сондай-ақ бұрынғы КСР Одағы ішкі істер және мемлекеттік қауіпсіздік органдарының басшы және қатардағы құрамының адамдарына бір рет -80 (сексен) айлық есептік көрсеткіш;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қосымшасындағы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Алушылар санаттарының тізбесін, әлеуметтік көмектің шекті мөлшерлерін, мұқтаж азаматтардың жекелеген санаттарының әлеуметтік көмекке жүгіну мерзімдерін ЖАО белгілейді және жергілікті өкілді органдардың шешімдерімен бекітіледі.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Азаматтарды мұқтаждар санатына жатқызу үшін мыналар негіз болады: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дүлей зілзала салдарынан азаматқа (отбасына) не оның жылжымайтын мүлкіне зиян келуі;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өрт салдарынан азаматқа (отбасына) не оның жылжымайтын мүлкіне зиян келуі;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әлеуметтік мәні бар сырқатының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Дүлей зілзала немесе өрт салдарынан жылжымайтын мүлікке зиян келгенде әлеуметтік көмек меншік иесінің тіркелген жеріне қарамастан зиян тиген мүлік орналасқан жер бойынша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көмек көрсету және (немесе) адамның (отбасының) материалдық-тұрмыстық жағдайын зерттеп-қарау үшін жоғарыда көрсетілген негіздер бойынша көмек түрлерінің тізбесін жергілікті өкілді органдар бекітеді.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қосымшасындағы 9-тармақтың 2) тармақшасы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қосымшасындағы 9-тармақтың 4) тармақшасы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Мұқтаж азаматтардың жекелеген санаттарына берілетін әлеуметтік көмекті алу үшін өтініш беруші өзінің немесе отбасының атынан (немесе Қазақстан Республикасы Азаматтық кодексінің 167-бабына сәйкес берілген сенімхат бойынша өкілі) әлеуметтік көмек көрсету жөніндегі уәкілетті органға немесе кент, ауыл, ауылдық округ әкіміне немесе мемлекеттік корпорацияға осы Үлгілік қағидаларға 1-қосымшаға сәйкес нысан бойынша өтінішпен немесе осы Үлгілік қағидаларға 1-1-қосымшаға сәйкес нысан бойынша порталға электрондық түрдегі өтінішпен жүгінеді.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Жазбаша өтініш берген кезде құжаттарды қабылдайтын маман "электрондық үкімет" шлюзі арқылы мемлекеттік органдардың және (немесе) ұйымдардың тиісті ақпараттық жүйелеріне (бұдан әрі – АЖ) осы Үлгілік қағидаларға 1-2-қосымшаға сәйкес нысан бойынша сұрау салулар қалыптастырады.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АЖ-да мәліметтер сәйкес келмеген (болмаған) кезде өтініш беруші өтінішке мынадай құжаттарды қоса береді: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басын куәландыратын құжат не цифрлық құжаттар сервисінен алынған электрондық құжат (жеке басты сәйкестендіру үшін);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адамның (отбасы мүшелерінің) табысы туралы мәліметтер (адамның (отбасы мүшелерінің) табысына қарамай тағайындалатын әлеуметтік көмекті алу үшін адамның (отбасы мүшелерінің) табысы туралы мәліметтер ұсынылмайды);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мұқтаждар санатына жатқызу негіздерінің болу фактісін растайтын төменде санамаланған құжаттардың бірі: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дүлей зілзала салдарынан азаматқа (отбасына) не оның жылжымайтын мүлкіне зиян келу фактісін растайтын құжат;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өрт салдарынан азаматқа (отбасына) не оның жылжымайтын мүлкіне зиян келу фактісін растайтын құжат;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мәні бар сырқатының болу фактісін растайтын құжат.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Салыстырып тексеру үшін құжаттардың төлнұсқалары және көшірмелері ұсынылады. Салыстырып тексерілгеннен кейін құжаттардың төлнұсқасы өтініш берушіге қайтарылады.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 құжаттар топтамасын толық ұсынбаған және (немесе) қолданылу мерзімі өткен құжаттарды ұсынған кезде осы Үлгілік қағидаларға 1-3-қосымшаға сәйкес нысан бойынша әлеуметтік көмек көрсетуге өтінішті қабылдаудан бас тарту туралы қолхат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 әлеуметтік көмекке портал арқылы электрондық түрде жүгінген кезде мемлекеттік органдардың және (немесе) ұйымдардың АЖ-на қажетті мәліметтерді алу үшін өтініш берушінің өзі сұрау салады.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мемлекеттік органдардың және (немесе) ұйымдардың АЖ-нан келіп түскен электрондық өтініш пен мәліметтерді өтініш беруші өзінің ЭЦҚ-мен куәландырады.";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Әлеуметтік көмек көрсетуге жұмсалатын шығыстарды қаржыландыру Жамбыл ауданының бюджетінде ағымдағы қаржы жылына көзделген қаражат шегінде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көмек көрсету жөніндегі уәкілетті орган мемлекеттік корпорацияға әлеуметтік көмек көрсету сомаларын аударады.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көмекті есептеу және көрсету кезінде тиынмен есептелген барлық сомалар тиын сомасына қарамастан, бір теңгеге дейін дөңгелектеледі.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Әлеуметтік көмек көрсету жөніндегі уәкілетті орган қабылдаған әлеуметтік көмек көрсету туралы шешім негізінде мемлекеттік корпорация: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біржолғы төлемдер бойынша күн сайын;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 сайынғы және тоқсан сайынғы төлемдер бойынша төлем жасалатын айдың алдындағы айдың 27-і күні әлеуметтік көмек төлеу үшін бюджет қаражатына сұранысты қалыптастырады.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аудандық мәслихатының аппараты" мемлекеттік мекемесі заңнамада белгіленген тәртіппен: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ресми жарияланғаннан кейін Жамбыл аудандық мәслихатының интернет – ресурсында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 аудандық 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М.Амиргалиев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