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033c" w14:textId="a7f0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жылғы 25 желтоқсандағы "Жамбыл ауданының 2026-2028 жылдарға арналған бюджеті туралы" № 43-192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2026 жылғы 1 сәуірдегі № 46-205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2026-2028 жылдарға арналған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43-192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220403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осы шешімнің 1, 2 және 3-қосымшаларына сәйкес, 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26 354 484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11 628 129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61 749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3 125 372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11 539 234 мың теңге;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23 866 899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108 254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285 450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177 196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2 379 331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2 379 331 мың теңге.":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285 450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2 986 631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321 850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жылғы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2026-2028 жылдарға арналған бюджеті туралы" 2025 жылғы 25 желтоқсандағы № 43-192 шешіміне өзгерістер енгізу туралы № 46-205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43-192 шешіміне 1-қосымша</w:t>
            </w:r>
          </w:p>
        </w:tc>
      </w:tr>
    </w:tbl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26 354 484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11 628 129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9 043 729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3 374 081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5 669 648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3 125 372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2 825 372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2 825 372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11 539 234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9 613 951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саясаттыңтұһ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ақпараттықсаясат жүргізу жөніндегі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 н (толық пайдаланылмаға 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 ың Ұлттық қорынан берілетін нысаналы трансферт есебінен республикалық бюджеттен бөлінген пайдаланылмаға н (түгел пайдаланылмаға 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2 379 331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-2 379 331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