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f93ea" w14:textId="cdf93e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ауданының елді мекендерінде салық салу объектісінің орналасқан жерін ескеретін аймақтарға бөлу коэффициенттерін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Жамбыл ауданы әкімдігінің 2026 жылғы 3 қыркүйектегі № 326 қаулысы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01.01.2027 бастап қолданысқа енгізіледі - осы қаулының 3-тармағымен.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2025 жылғы 18 шілдедегі № 214-V111 Салық Кодексінің 600-бабының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31-бабына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Жамбыл ауданының әкімдігіҚАУЛЫ ЕТЕДІ: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ауданының елді мекендерінде салық салу объектісінің орналасқан жерін ескеретін аймақтарға бөлу коэффициенттері бекітілсін.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Жамбыл ауданы әкімінің жетекшілік ететін орынбасарына жүктелсін.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2027 жылғы 01 қаңтардан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м.а.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Туматаев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ауданы әкімдігінің 2026 жылғы "03" қыркүйек № 326 қаулысына қосымша</w:t>
            </w:r>
          </w:p>
        </w:tc>
      </w:tr>
    </w:tbl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Жамбыл ауданының елді мекендерінде салық салу объектісінің орналасқан жерін ескеретін аймақтарға бөлу коэффициенттері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Аймақтарға бөлу коэффициенті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Ақсеңгір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Ақсеңгір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Жайсан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Жиренайғыр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Көкдала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Ақтерек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Ақтерек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Арқарлы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Айдарлы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Айдарлы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Аққайнар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Аққайнар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Беріктас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Беріктас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Бозой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Бозой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Дегерес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Дегерес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Бесмойнақ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Қараарша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Сұңқар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Саурық батыр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Қызыласкер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Көкбастау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Қарақастек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Қарақастек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Қайназар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Сарыбай би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Еңбекшіарал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Қызылсоқ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Қарғалы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Қарғалы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Мәтібұлақ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Мәтібұлақ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Таңбалытас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Еспе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Қарабастау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Қызылтаң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Шилібастау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Мыңбаев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Мыңбаев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Самсы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Самсы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Тарғап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Қопа станциясы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Сарытауқұм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Қазыбек бек станциясы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Ұзынағаш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Жаңақұрылыс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Талап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Сұраншы батыр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Кастек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Теміржол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Қыдырбекұлы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Үңгіртас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Үңгіртас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Сарыбастау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Көкқайнар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Ақдала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Үлгілі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Үлгілі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Қаншеңгел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Шиен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Қоғамшыл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Шолаққарғалы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Қасымбек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Шолаққарғалы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Үмбетәлі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Тұрар саяжайлары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