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a25af" w14:textId="d8a25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учаскесінің орталығын уақытша ауыстыру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ауданы әкімінің 2026 жылғы 25 ақпандағы № 02-03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ауданының әкімі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№301 сайлау учаскесінің "Енбекшіарал ауылындағы орта мектебі" коммуналдық мемлекеттік мекемесі Еңбекшіарал ауылы, Көкбастау көшесі № 1а мекен-жайында орналасқан орталығын Сарыбай би ауылы, Қарасу көшесі № 20Б мекен-жайында орналасқан "Алматы облысы білім басқармасының Жамбыл ауданы бойынша білім бөлімі" мемлекеттік мекемесінің "Сарыбай би ауылындағы орта мектебі" коммуналдық мемлекеттік мекемесіне уақытша ауыстырылсын.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Жамбыл ауданының аумақтық сайлау комиссиясы №301 сайлау учаскесінің орталығын ауыстыру туралы ақпаратты сайлаушыларға жеткізуді қамтамасыз етсін.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бұқаралық ақпарат құралдарында жариялансын және Жамбыл ауданы әкімдігінің интернет-ресурсында орналастырылсын.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Жамбыл ауданы әкімі аппаратының басшысы О.Сарсеновке жүктелсін.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Ертас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