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888d" w14:textId="3b38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үгіттік баспа материалдарын орналастыру үшін орындарды белгілеу және кандидаттарға сайлаушылармен кездесу үшін үй-жайлар беру туралы</w:t>
      </w:r>
    </w:p>
    <w:p>
      <w:pPr>
        <w:spacing w:after="0"/>
        <w:ind w:left="0"/>
        <w:jc w:val="both"/>
      </w:pPr>
      <w:r>
        <w:rPr>
          <w:rFonts w:ascii="Times New Roman"/>
          <w:b w:val="false"/>
          <w:i w:val="false"/>
          <w:color w:val="000000"/>
          <w:sz w:val="28"/>
        </w:rPr>
        <w:t>Алматы облысы Жамбыл ауданы әкімдігінің 2026 жылғы 22 маусымдағы № 187 қаулысы</w:t>
      </w:r>
    </w:p>
    <w:p>
      <w:pPr>
        <w:spacing w:after="0"/>
        <w:ind w:left="0"/>
        <w:jc w:val="both"/>
      </w:pPr>
      <w:bookmarkStart w:name="z7"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28-бабының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–тармақтарына, "Қазақстан Республикасындағы жергілікті мемлекеттік басқару және өзін-өзі басқару туралы" 2001 жылғы 23 қаңтардағы Қазақстан Республикасының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ҚАУЛЫ ЕТЕДІ:</w:t>
      </w:r>
    </w:p>
    <w:bookmarkEnd w:id="0"/>
    <w:bookmarkStart w:name="z8" w:id="1"/>
    <w:p>
      <w:pPr>
        <w:spacing w:after="0"/>
        <w:ind w:left="0"/>
        <w:jc w:val="both"/>
      </w:pPr>
      <w:r>
        <w:rPr>
          <w:rFonts w:ascii="Times New Roman"/>
          <w:b w:val="false"/>
          <w:i w:val="false"/>
          <w:color w:val="000000"/>
          <w:sz w:val="28"/>
        </w:rPr>
        <w:t xml:space="preserve">
      1. Жамбыл аудандық сайлау комиссиясымен (келісім бойынша) бірлесіп кандидаттар үшін үгіттік баспа материалдарын орналастыру орындары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xml:space="preserve">
      2. Кандидаттардың сайлаушылармен кездесуі үшін шарттық негізде үй-жайлар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2"/>
    <w:bookmarkStart w:name="z10" w:id="3"/>
    <w:p>
      <w:pPr>
        <w:spacing w:after="0"/>
        <w:ind w:left="0"/>
        <w:jc w:val="both"/>
      </w:pPr>
      <w:r>
        <w:rPr>
          <w:rFonts w:ascii="Times New Roman"/>
          <w:b w:val="false"/>
          <w:i w:val="false"/>
          <w:color w:val="000000"/>
          <w:sz w:val="28"/>
        </w:rPr>
        <w:t>
      3. "Жамбыл ауданының ішкі саясат бөлімі"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Алматы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12" w:id="5"/>
    <w:p>
      <w:pPr>
        <w:spacing w:after="0"/>
        <w:ind w:left="0"/>
        <w:jc w:val="both"/>
      </w:pPr>
      <w:r>
        <w:rPr>
          <w:rFonts w:ascii="Times New Roman"/>
          <w:b w:val="false"/>
          <w:i w:val="false"/>
          <w:color w:val="000000"/>
          <w:sz w:val="28"/>
        </w:rPr>
        <w:t>
      2) Осы қаулыны ресми жарияланғаннан кейін Жамбыл ауданы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Жамбыл ауданы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Ертас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әкімдігінің 2026 жылғы "___"________ "Жамбыл ауданында үгіттік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баспа материалдарын орналастыру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орындарды белгілеу және кандидаттарға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сайлаушылармен кездесуі үшін үй-жайлар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туралы" №____ қаулысына 1 қосымша</w:t>
            </w:r>
          </w:p>
        </w:tc>
      </w:tr>
    </w:tbl>
    <w:bookmarkStart w:name="z21" w:id="8"/>
    <w:p>
      <w:pPr>
        <w:spacing w:after="0"/>
        <w:ind w:left="0"/>
        <w:jc w:val="left"/>
      </w:pPr>
      <w:r>
        <w:rPr>
          <w:rFonts w:ascii="Times New Roman"/>
          <w:b/>
          <w:i w:val="false"/>
          <w:color w:val="000000"/>
        </w:rPr>
        <w:t xml:space="preserve"> Жамбыл ауданында үгіттік баспа материалдарын орналастыру</w:t>
      </w:r>
    </w:p>
    <w:bookmarkEnd w:id="8"/>
    <w:bookmarkStart w:name="z22" w:id="9"/>
    <w:p>
      <w:pPr>
        <w:spacing w:after="0"/>
        <w:ind w:left="0"/>
        <w:jc w:val="left"/>
      </w:pPr>
      <w:r>
        <w:rPr>
          <w:rFonts w:ascii="Times New Roman"/>
          <w:b/>
          <w:i w:val="false"/>
          <w:color w:val="000000"/>
        </w:rPr>
        <w:t xml:space="preserve"> үшін орындар</w:t>
      </w:r>
    </w:p>
    <w:bookmarkEnd w:id="9"/>
    <w:bookmarkStart w:name="z23" w:id="10"/>
    <w:p>
      <w:pPr>
        <w:spacing w:after="0"/>
        <w:ind w:left="0"/>
        <w:jc w:val="both"/>
      </w:pPr>
      <w:r>
        <w:rPr>
          <w:rFonts w:ascii="Times New Roman"/>
          <w:b w:val="false"/>
          <w:i w:val="false"/>
          <w:color w:val="000000"/>
          <w:sz w:val="28"/>
        </w:rPr>
        <w:t>
      1.Айдарлы ауылдық округі бойынша:</w:t>
      </w:r>
    </w:p>
    <w:bookmarkEnd w:id="10"/>
    <w:bookmarkStart w:name="z24" w:id="11"/>
    <w:p>
      <w:pPr>
        <w:spacing w:after="0"/>
        <w:ind w:left="0"/>
        <w:jc w:val="both"/>
      </w:pPr>
      <w:r>
        <w:rPr>
          <w:rFonts w:ascii="Times New Roman"/>
          <w:b w:val="false"/>
          <w:i w:val="false"/>
          <w:color w:val="000000"/>
          <w:sz w:val="28"/>
        </w:rPr>
        <w:t>
      1)Айдарлы ауылы, Абай көшесі, № 17, мәдениет үйі ғимаратының жанындағы стенд.</w:t>
      </w:r>
    </w:p>
    <w:bookmarkEnd w:id="11"/>
    <w:bookmarkStart w:name="z25" w:id="12"/>
    <w:p>
      <w:pPr>
        <w:spacing w:after="0"/>
        <w:ind w:left="0"/>
        <w:jc w:val="both"/>
      </w:pPr>
      <w:r>
        <w:rPr>
          <w:rFonts w:ascii="Times New Roman"/>
          <w:b w:val="false"/>
          <w:i w:val="false"/>
          <w:color w:val="000000"/>
          <w:sz w:val="28"/>
        </w:rPr>
        <w:t>
      2.Аққайнар ауылдық округі бойынша:</w:t>
      </w:r>
    </w:p>
    <w:bookmarkEnd w:id="12"/>
    <w:bookmarkStart w:name="z26" w:id="13"/>
    <w:p>
      <w:pPr>
        <w:spacing w:after="0"/>
        <w:ind w:left="0"/>
        <w:jc w:val="both"/>
      </w:pPr>
      <w:r>
        <w:rPr>
          <w:rFonts w:ascii="Times New Roman"/>
          <w:b w:val="false"/>
          <w:i w:val="false"/>
          <w:color w:val="000000"/>
          <w:sz w:val="28"/>
        </w:rPr>
        <w:t>
      1)Аққайнар ауылы, Үмбетов көшесі, № 18, мәдениет үйі ғимаратының жанындағы стенд.</w:t>
      </w:r>
    </w:p>
    <w:bookmarkEnd w:id="13"/>
    <w:bookmarkStart w:name="z27" w:id="14"/>
    <w:p>
      <w:pPr>
        <w:spacing w:after="0"/>
        <w:ind w:left="0"/>
        <w:jc w:val="both"/>
      </w:pPr>
      <w:r>
        <w:rPr>
          <w:rFonts w:ascii="Times New Roman"/>
          <w:b w:val="false"/>
          <w:i w:val="false"/>
          <w:color w:val="000000"/>
          <w:sz w:val="28"/>
        </w:rPr>
        <w:t>
      3.Ақсеңгір ауылдық округі бойынша:</w:t>
      </w:r>
    </w:p>
    <w:bookmarkEnd w:id="14"/>
    <w:bookmarkStart w:name="z28" w:id="15"/>
    <w:p>
      <w:pPr>
        <w:spacing w:after="0"/>
        <w:ind w:left="0"/>
        <w:jc w:val="both"/>
      </w:pPr>
      <w:r>
        <w:rPr>
          <w:rFonts w:ascii="Times New Roman"/>
          <w:b w:val="false"/>
          <w:i w:val="false"/>
          <w:color w:val="000000"/>
          <w:sz w:val="28"/>
        </w:rPr>
        <w:t>
      1)Ақсеңгір ауылы, Жамбыл көшесі, № 11, мәдениет үйі ғимаратының жанындағы стенд;</w:t>
      </w:r>
    </w:p>
    <w:bookmarkEnd w:id="15"/>
    <w:bookmarkStart w:name="z29" w:id="16"/>
    <w:p>
      <w:pPr>
        <w:spacing w:after="0"/>
        <w:ind w:left="0"/>
        <w:jc w:val="both"/>
      </w:pPr>
      <w:r>
        <w:rPr>
          <w:rFonts w:ascii="Times New Roman"/>
          <w:b w:val="false"/>
          <w:i w:val="false"/>
          <w:color w:val="000000"/>
          <w:sz w:val="28"/>
        </w:rPr>
        <w:t>
      2)Жайсан ауылы, Алмас Құрманғалиев көшесі, № 1В, Жайсан ауылы орта мектебі ғимаратының жанындағы стенд;</w:t>
      </w:r>
    </w:p>
    <w:bookmarkEnd w:id="16"/>
    <w:bookmarkStart w:name="z30" w:id="17"/>
    <w:p>
      <w:pPr>
        <w:spacing w:after="0"/>
        <w:ind w:left="0"/>
        <w:jc w:val="both"/>
      </w:pPr>
      <w:r>
        <w:rPr>
          <w:rFonts w:ascii="Times New Roman"/>
          <w:b w:val="false"/>
          <w:i w:val="false"/>
          <w:color w:val="000000"/>
          <w:sz w:val="28"/>
        </w:rPr>
        <w:t>
      3)Көкдала ауылы, Қазақстан көшесі, № 11Б, Көкдала ауылы орта мектебі ғимаратының жанындағы стенд.</w:t>
      </w:r>
    </w:p>
    <w:bookmarkEnd w:id="17"/>
    <w:bookmarkStart w:name="z31" w:id="18"/>
    <w:p>
      <w:pPr>
        <w:spacing w:after="0"/>
        <w:ind w:left="0"/>
        <w:jc w:val="both"/>
      </w:pPr>
      <w:r>
        <w:rPr>
          <w:rFonts w:ascii="Times New Roman"/>
          <w:b w:val="false"/>
          <w:i w:val="false"/>
          <w:color w:val="000000"/>
          <w:sz w:val="28"/>
        </w:rPr>
        <w:t>
      4.Ақтерек ауылдық округі бойынша:</w:t>
      </w:r>
    </w:p>
    <w:bookmarkEnd w:id="18"/>
    <w:bookmarkStart w:name="z32" w:id="19"/>
    <w:p>
      <w:pPr>
        <w:spacing w:after="0"/>
        <w:ind w:left="0"/>
        <w:jc w:val="both"/>
      </w:pPr>
      <w:r>
        <w:rPr>
          <w:rFonts w:ascii="Times New Roman"/>
          <w:b w:val="false"/>
          <w:i w:val="false"/>
          <w:color w:val="000000"/>
          <w:sz w:val="28"/>
        </w:rPr>
        <w:t>
      1)Ақтерек ауылы, Рыскелді көшесі, № 27А, Ақтерек ауылы орта мектебі ғимаратының жанындағы стенд.</w:t>
      </w:r>
    </w:p>
    <w:bookmarkEnd w:id="19"/>
    <w:bookmarkStart w:name="z33" w:id="20"/>
    <w:p>
      <w:pPr>
        <w:spacing w:after="0"/>
        <w:ind w:left="0"/>
        <w:jc w:val="both"/>
      </w:pPr>
      <w:r>
        <w:rPr>
          <w:rFonts w:ascii="Times New Roman"/>
          <w:b w:val="false"/>
          <w:i w:val="false"/>
          <w:color w:val="000000"/>
          <w:sz w:val="28"/>
        </w:rPr>
        <w:t>
      5.Беріктас ауылдық округі бойынша:</w:t>
      </w:r>
    </w:p>
    <w:bookmarkEnd w:id="20"/>
    <w:bookmarkStart w:name="z34" w:id="21"/>
    <w:p>
      <w:pPr>
        <w:spacing w:after="0"/>
        <w:ind w:left="0"/>
        <w:jc w:val="both"/>
      </w:pPr>
      <w:r>
        <w:rPr>
          <w:rFonts w:ascii="Times New Roman"/>
          <w:b w:val="false"/>
          <w:i w:val="false"/>
          <w:color w:val="000000"/>
          <w:sz w:val="28"/>
        </w:rPr>
        <w:t>
      1)Беріктас ауылы, К. Қармысов көшесі, № 4, мәдениет үйі ғимаратының жанындағы стенд.</w:t>
      </w:r>
    </w:p>
    <w:bookmarkEnd w:id="21"/>
    <w:bookmarkStart w:name="z35" w:id="22"/>
    <w:p>
      <w:pPr>
        <w:spacing w:after="0"/>
        <w:ind w:left="0"/>
        <w:jc w:val="both"/>
      </w:pPr>
      <w:r>
        <w:rPr>
          <w:rFonts w:ascii="Times New Roman"/>
          <w:b w:val="false"/>
          <w:i w:val="false"/>
          <w:color w:val="000000"/>
          <w:sz w:val="28"/>
        </w:rPr>
        <w:t>
      6.Бозой ауылдық округі бойынша:</w:t>
      </w:r>
    </w:p>
    <w:bookmarkEnd w:id="22"/>
    <w:bookmarkStart w:name="z36" w:id="23"/>
    <w:p>
      <w:pPr>
        <w:spacing w:after="0"/>
        <w:ind w:left="0"/>
        <w:jc w:val="both"/>
      </w:pPr>
      <w:r>
        <w:rPr>
          <w:rFonts w:ascii="Times New Roman"/>
          <w:b w:val="false"/>
          <w:i w:val="false"/>
          <w:color w:val="000000"/>
          <w:sz w:val="28"/>
        </w:rPr>
        <w:t>
      1)Бозой ауылы, Ұзақ батыр көшесі, № 7, фельдшерлік-акушерлік пункт ғимаратының жанындағы стенд.</w:t>
      </w:r>
    </w:p>
    <w:bookmarkEnd w:id="23"/>
    <w:bookmarkStart w:name="z37" w:id="24"/>
    <w:p>
      <w:pPr>
        <w:spacing w:after="0"/>
        <w:ind w:left="0"/>
        <w:jc w:val="both"/>
      </w:pPr>
      <w:r>
        <w:rPr>
          <w:rFonts w:ascii="Times New Roman"/>
          <w:b w:val="false"/>
          <w:i w:val="false"/>
          <w:color w:val="000000"/>
          <w:sz w:val="28"/>
        </w:rPr>
        <w:t>
      7.Дегерес ауылдық округі бойынша:</w:t>
      </w:r>
    </w:p>
    <w:bookmarkEnd w:id="24"/>
    <w:bookmarkStart w:name="z38" w:id="25"/>
    <w:p>
      <w:pPr>
        <w:spacing w:after="0"/>
        <w:ind w:left="0"/>
        <w:jc w:val="both"/>
      </w:pPr>
      <w:r>
        <w:rPr>
          <w:rFonts w:ascii="Times New Roman"/>
          <w:b w:val="false"/>
          <w:i w:val="false"/>
          <w:color w:val="000000"/>
          <w:sz w:val="28"/>
        </w:rPr>
        <w:t>
      1)Дегерес ауылы, Райымбек батыр көшесі, № 44, орта мектеп ғимаратының жанындағы стенд;</w:t>
      </w:r>
    </w:p>
    <w:bookmarkEnd w:id="25"/>
    <w:bookmarkStart w:name="z39" w:id="26"/>
    <w:p>
      <w:pPr>
        <w:spacing w:after="0"/>
        <w:ind w:left="0"/>
        <w:jc w:val="both"/>
      </w:pPr>
      <w:r>
        <w:rPr>
          <w:rFonts w:ascii="Times New Roman"/>
          <w:b w:val="false"/>
          <w:i w:val="false"/>
          <w:color w:val="000000"/>
          <w:sz w:val="28"/>
        </w:rPr>
        <w:t>
      2)Сұңқар ауылы, Қарасай батыр көшесі, № 73, орта мектеп ғимаратының жанындағы стенд;</w:t>
      </w:r>
    </w:p>
    <w:bookmarkEnd w:id="26"/>
    <w:bookmarkStart w:name="z40" w:id="27"/>
    <w:p>
      <w:pPr>
        <w:spacing w:after="0"/>
        <w:ind w:left="0"/>
        <w:jc w:val="both"/>
      </w:pPr>
      <w:r>
        <w:rPr>
          <w:rFonts w:ascii="Times New Roman"/>
          <w:b w:val="false"/>
          <w:i w:val="false"/>
          <w:color w:val="000000"/>
          <w:sz w:val="28"/>
        </w:rPr>
        <w:t>
      3)Бесмойнақ ауылы, Байбатшаев көшесі, № 48, орта мектеп ғимаратының жанындағы стенд.</w:t>
      </w:r>
    </w:p>
    <w:bookmarkEnd w:id="27"/>
    <w:bookmarkStart w:name="z41" w:id="28"/>
    <w:p>
      <w:pPr>
        <w:spacing w:after="0"/>
        <w:ind w:left="0"/>
        <w:jc w:val="both"/>
      </w:pPr>
      <w:r>
        <w:rPr>
          <w:rFonts w:ascii="Times New Roman"/>
          <w:b w:val="false"/>
          <w:i w:val="false"/>
          <w:color w:val="000000"/>
          <w:sz w:val="28"/>
        </w:rPr>
        <w:t>
      8.Жамбыл ауылдық округі бойынша:</w:t>
      </w:r>
    </w:p>
    <w:bookmarkEnd w:id="28"/>
    <w:bookmarkStart w:name="z42" w:id="29"/>
    <w:p>
      <w:pPr>
        <w:spacing w:after="0"/>
        <w:ind w:left="0"/>
        <w:jc w:val="both"/>
      </w:pPr>
      <w:r>
        <w:rPr>
          <w:rFonts w:ascii="Times New Roman"/>
          <w:b w:val="false"/>
          <w:i w:val="false"/>
          <w:color w:val="000000"/>
          <w:sz w:val="28"/>
        </w:rPr>
        <w:t>
      1)Жамбыл ауылы, Жамбыл көшесі, № 83В, мәдениет үйі ғимаратының жанындағы стенд;</w:t>
      </w:r>
    </w:p>
    <w:bookmarkEnd w:id="29"/>
    <w:bookmarkStart w:name="z43" w:id="30"/>
    <w:p>
      <w:pPr>
        <w:spacing w:after="0"/>
        <w:ind w:left="0"/>
        <w:jc w:val="both"/>
      </w:pPr>
      <w:r>
        <w:rPr>
          <w:rFonts w:ascii="Times New Roman"/>
          <w:b w:val="false"/>
          <w:i w:val="false"/>
          <w:color w:val="000000"/>
          <w:sz w:val="28"/>
        </w:rPr>
        <w:t>
      2)Саурық батыр ауылы, Жамбыл көшесі, № 15, Саурық батыр ауылы орта мектебі ғимаратының жанындағы стенд;</w:t>
      </w:r>
    </w:p>
    <w:bookmarkEnd w:id="30"/>
    <w:bookmarkStart w:name="z44" w:id="31"/>
    <w:p>
      <w:pPr>
        <w:spacing w:after="0"/>
        <w:ind w:left="0"/>
        <w:jc w:val="both"/>
      </w:pPr>
      <w:r>
        <w:rPr>
          <w:rFonts w:ascii="Times New Roman"/>
          <w:b w:val="false"/>
          <w:i w:val="false"/>
          <w:color w:val="000000"/>
          <w:sz w:val="28"/>
        </w:rPr>
        <w:t>
      3)Қызыләскер ауылы, Мектеп көшесі, № 5В, А. Мами атындағы негізгі орта білім беретін мектеп ғимаратының жанындағы стенд;</w:t>
      </w:r>
    </w:p>
    <w:bookmarkEnd w:id="31"/>
    <w:bookmarkStart w:name="z45" w:id="32"/>
    <w:p>
      <w:pPr>
        <w:spacing w:after="0"/>
        <w:ind w:left="0"/>
        <w:jc w:val="both"/>
      </w:pPr>
      <w:r>
        <w:rPr>
          <w:rFonts w:ascii="Times New Roman"/>
          <w:b w:val="false"/>
          <w:i w:val="false"/>
          <w:color w:val="000000"/>
          <w:sz w:val="28"/>
        </w:rPr>
        <w:t>
      4)Бірлік ауылы, К. Тұрысбеков көшесі, № 21, Бірлік ауылы бастауыш мектебі ғимаратының жанындағы стенд.</w:t>
      </w:r>
    </w:p>
    <w:bookmarkEnd w:id="32"/>
    <w:bookmarkStart w:name="z46" w:id="33"/>
    <w:p>
      <w:pPr>
        <w:spacing w:after="0"/>
        <w:ind w:left="0"/>
        <w:jc w:val="both"/>
      </w:pPr>
      <w:r>
        <w:rPr>
          <w:rFonts w:ascii="Times New Roman"/>
          <w:b w:val="false"/>
          <w:i w:val="false"/>
          <w:color w:val="000000"/>
          <w:sz w:val="28"/>
        </w:rPr>
        <w:t>
      9.Қарақастек ауылдық округі бойынша:</w:t>
      </w:r>
    </w:p>
    <w:bookmarkEnd w:id="33"/>
    <w:bookmarkStart w:name="z47" w:id="34"/>
    <w:p>
      <w:pPr>
        <w:spacing w:after="0"/>
        <w:ind w:left="0"/>
        <w:jc w:val="both"/>
      </w:pPr>
      <w:r>
        <w:rPr>
          <w:rFonts w:ascii="Times New Roman"/>
          <w:b w:val="false"/>
          <w:i w:val="false"/>
          <w:color w:val="000000"/>
          <w:sz w:val="28"/>
        </w:rPr>
        <w:t>
      1)Қарақастек ауылы, Бердіғұлов көшесі, № 26А, мәдениет үйі ғимаратының жанындағы стенд;</w:t>
      </w:r>
    </w:p>
    <w:bookmarkEnd w:id="34"/>
    <w:bookmarkStart w:name="z48" w:id="35"/>
    <w:p>
      <w:pPr>
        <w:spacing w:after="0"/>
        <w:ind w:left="0"/>
        <w:jc w:val="both"/>
      </w:pPr>
      <w:r>
        <w:rPr>
          <w:rFonts w:ascii="Times New Roman"/>
          <w:b w:val="false"/>
          <w:i w:val="false"/>
          <w:color w:val="000000"/>
          <w:sz w:val="28"/>
        </w:rPr>
        <w:t>
      2)Қарақастек ауылы, Мендекұлов көшесі, № 4, Сүйінбай атындағы орта мектеп ғимаратының жанындағы стенд;</w:t>
      </w:r>
    </w:p>
    <w:bookmarkEnd w:id="35"/>
    <w:bookmarkStart w:name="z49" w:id="36"/>
    <w:p>
      <w:pPr>
        <w:spacing w:after="0"/>
        <w:ind w:left="0"/>
        <w:jc w:val="both"/>
      </w:pPr>
      <w:r>
        <w:rPr>
          <w:rFonts w:ascii="Times New Roman"/>
          <w:b w:val="false"/>
          <w:i w:val="false"/>
          <w:color w:val="000000"/>
          <w:sz w:val="28"/>
        </w:rPr>
        <w:t>
      3)Бұрған ауылы, Тұратай көшесі, № 26Б, Сәдуақас Бигелдиев атындағы мектеп-балабақша ғимаратының жанындағы стенд.</w:t>
      </w:r>
    </w:p>
    <w:bookmarkEnd w:id="36"/>
    <w:bookmarkStart w:name="z50" w:id="37"/>
    <w:p>
      <w:pPr>
        <w:spacing w:after="0"/>
        <w:ind w:left="0"/>
        <w:jc w:val="both"/>
      </w:pPr>
      <w:r>
        <w:rPr>
          <w:rFonts w:ascii="Times New Roman"/>
          <w:b w:val="false"/>
          <w:i w:val="false"/>
          <w:color w:val="000000"/>
          <w:sz w:val="28"/>
        </w:rPr>
        <w:t>
      10.Қарасу ауылдық округі бойынша:</w:t>
      </w:r>
    </w:p>
    <w:bookmarkEnd w:id="37"/>
    <w:bookmarkStart w:name="z51" w:id="38"/>
    <w:p>
      <w:pPr>
        <w:spacing w:after="0"/>
        <w:ind w:left="0"/>
        <w:jc w:val="both"/>
      </w:pPr>
      <w:r>
        <w:rPr>
          <w:rFonts w:ascii="Times New Roman"/>
          <w:b w:val="false"/>
          <w:i w:val="false"/>
          <w:color w:val="000000"/>
          <w:sz w:val="28"/>
        </w:rPr>
        <w:t>
      1)Сарыбай би ауылы, Жамбыл көшесі, № 53, мәдениет үйі ғимаратының жанындағы стенд;</w:t>
      </w:r>
    </w:p>
    <w:bookmarkEnd w:id="38"/>
    <w:bookmarkStart w:name="z52" w:id="39"/>
    <w:p>
      <w:pPr>
        <w:spacing w:after="0"/>
        <w:ind w:left="0"/>
        <w:jc w:val="both"/>
      </w:pPr>
      <w:r>
        <w:rPr>
          <w:rFonts w:ascii="Times New Roman"/>
          <w:b w:val="false"/>
          <w:i w:val="false"/>
          <w:color w:val="000000"/>
          <w:sz w:val="28"/>
        </w:rPr>
        <w:t>
      2)Сарыбай би ауылы, Қарасу көшесі, № 20Б, Сарыбай би ауылы орта мектебі ғимаратының жанындағы стенд;</w:t>
      </w:r>
    </w:p>
    <w:bookmarkEnd w:id="39"/>
    <w:bookmarkStart w:name="z53" w:id="40"/>
    <w:p>
      <w:pPr>
        <w:spacing w:after="0"/>
        <w:ind w:left="0"/>
        <w:jc w:val="both"/>
      </w:pPr>
      <w:r>
        <w:rPr>
          <w:rFonts w:ascii="Times New Roman"/>
          <w:b w:val="false"/>
          <w:i w:val="false"/>
          <w:color w:val="000000"/>
          <w:sz w:val="28"/>
        </w:rPr>
        <w:t>
      3)Қайназар ауылы, Сарыжазық көшесі, № 7, Қайназар ауылы № 1 орта мектебі ғимаратының жанындағы стенд;</w:t>
      </w:r>
    </w:p>
    <w:bookmarkEnd w:id="40"/>
    <w:bookmarkStart w:name="z54" w:id="41"/>
    <w:p>
      <w:pPr>
        <w:spacing w:after="0"/>
        <w:ind w:left="0"/>
        <w:jc w:val="both"/>
      </w:pPr>
      <w:r>
        <w:rPr>
          <w:rFonts w:ascii="Times New Roman"/>
          <w:b w:val="false"/>
          <w:i w:val="false"/>
          <w:color w:val="000000"/>
          <w:sz w:val="28"/>
        </w:rPr>
        <w:t>
      4)Қайназар ауылы, Шығыс көшесі, № 21, Қайназар ауылы № 2 орта мектебі ғимаратының жанындағы стенд;</w:t>
      </w:r>
    </w:p>
    <w:bookmarkEnd w:id="41"/>
    <w:bookmarkStart w:name="z55" w:id="42"/>
    <w:p>
      <w:pPr>
        <w:spacing w:after="0"/>
        <w:ind w:left="0"/>
        <w:jc w:val="both"/>
      </w:pPr>
      <w:r>
        <w:rPr>
          <w:rFonts w:ascii="Times New Roman"/>
          <w:b w:val="false"/>
          <w:i w:val="false"/>
          <w:color w:val="000000"/>
          <w:sz w:val="28"/>
        </w:rPr>
        <w:t>
      5)Қарасай ауылы, Т. Ізенбаев көшесі, № 5, Қарасай ауылы жалпы орта білім беретін мектеп ғимаратының жанындағы стенд.</w:t>
      </w:r>
    </w:p>
    <w:bookmarkEnd w:id="42"/>
    <w:bookmarkStart w:name="z56" w:id="43"/>
    <w:p>
      <w:pPr>
        <w:spacing w:after="0"/>
        <w:ind w:left="0"/>
        <w:jc w:val="both"/>
      </w:pPr>
      <w:r>
        <w:rPr>
          <w:rFonts w:ascii="Times New Roman"/>
          <w:b w:val="false"/>
          <w:i w:val="false"/>
          <w:color w:val="000000"/>
          <w:sz w:val="28"/>
        </w:rPr>
        <w:t>
      11.Қарғалы ауылдық округі бойынша:</w:t>
      </w:r>
    </w:p>
    <w:bookmarkEnd w:id="43"/>
    <w:bookmarkStart w:name="z57" w:id="44"/>
    <w:p>
      <w:pPr>
        <w:spacing w:after="0"/>
        <w:ind w:left="0"/>
        <w:jc w:val="both"/>
      </w:pPr>
      <w:r>
        <w:rPr>
          <w:rFonts w:ascii="Times New Roman"/>
          <w:b w:val="false"/>
          <w:i w:val="false"/>
          <w:color w:val="000000"/>
          <w:sz w:val="28"/>
        </w:rPr>
        <w:t>
      1)Қарғалы ауылы, А. Бейсеуов көшесі, стенд ауыл орталығында орналасқан;</w:t>
      </w:r>
    </w:p>
    <w:bookmarkEnd w:id="44"/>
    <w:bookmarkStart w:name="z58" w:id="45"/>
    <w:p>
      <w:pPr>
        <w:spacing w:after="0"/>
        <w:ind w:left="0"/>
        <w:jc w:val="both"/>
      </w:pPr>
      <w:r>
        <w:rPr>
          <w:rFonts w:ascii="Times New Roman"/>
          <w:b w:val="false"/>
          <w:i w:val="false"/>
          <w:color w:val="000000"/>
          <w:sz w:val="28"/>
        </w:rPr>
        <w:t>
      2)Қарғалы ауылы, Досымбетов көшесі, № 4Б, № 3 коммуналдық орта мектеп ғимаратының алдындағы стенд.</w:t>
      </w:r>
    </w:p>
    <w:bookmarkEnd w:id="45"/>
    <w:bookmarkStart w:name="z59" w:id="46"/>
    <w:p>
      <w:pPr>
        <w:spacing w:after="0"/>
        <w:ind w:left="0"/>
        <w:jc w:val="both"/>
      </w:pPr>
      <w:r>
        <w:rPr>
          <w:rFonts w:ascii="Times New Roman"/>
          <w:b w:val="false"/>
          <w:i w:val="false"/>
          <w:color w:val="000000"/>
          <w:sz w:val="28"/>
        </w:rPr>
        <w:t>
      12.Мәтібұлақ ауылдық округі бойынша:</w:t>
      </w:r>
    </w:p>
    <w:bookmarkEnd w:id="46"/>
    <w:bookmarkStart w:name="z60" w:id="47"/>
    <w:p>
      <w:pPr>
        <w:spacing w:after="0"/>
        <w:ind w:left="0"/>
        <w:jc w:val="both"/>
      </w:pPr>
      <w:r>
        <w:rPr>
          <w:rFonts w:ascii="Times New Roman"/>
          <w:b w:val="false"/>
          <w:i w:val="false"/>
          <w:color w:val="000000"/>
          <w:sz w:val="28"/>
        </w:rPr>
        <w:t>
      1)Мәтібұлақ ауылы, Байтұрсынов көшесі, № 1В, Мәтібұлақ ауылы орта мектебі ғимаратының жанындағы стенд;</w:t>
      </w:r>
    </w:p>
    <w:bookmarkEnd w:id="47"/>
    <w:bookmarkStart w:name="z61" w:id="48"/>
    <w:p>
      <w:pPr>
        <w:spacing w:after="0"/>
        <w:ind w:left="0"/>
        <w:jc w:val="both"/>
      </w:pPr>
      <w:r>
        <w:rPr>
          <w:rFonts w:ascii="Times New Roman"/>
          <w:b w:val="false"/>
          <w:i w:val="false"/>
          <w:color w:val="000000"/>
          <w:sz w:val="28"/>
        </w:rPr>
        <w:t>
      2)Таңбалытас ауылы, Еламан ата көшесі, № 30, Таңбалытас ауылы орта мектебі ғимаратының жанындағы стенд;</w:t>
      </w:r>
    </w:p>
    <w:bookmarkEnd w:id="48"/>
    <w:bookmarkStart w:name="z62" w:id="49"/>
    <w:p>
      <w:pPr>
        <w:spacing w:after="0"/>
        <w:ind w:left="0"/>
        <w:jc w:val="both"/>
      </w:pPr>
      <w:r>
        <w:rPr>
          <w:rFonts w:ascii="Times New Roman"/>
          <w:b w:val="false"/>
          <w:i w:val="false"/>
          <w:color w:val="000000"/>
          <w:sz w:val="28"/>
        </w:rPr>
        <w:t>
      3)Шилібастау ауылы, Шилібастау ауылы орта мектебі ғимаратының жанындағы стенд.</w:t>
      </w:r>
    </w:p>
    <w:bookmarkEnd w:id="49"/>
    <w:bookmarkStart w:name="z63" w:id="50"/>
    <w:p>
      <w:pPr>
        <w:spacing w:after="0"/>
        <w:ind w:left="0"/>
        <w:jc w:val="both"/>
      </w:pPr>
      <w:r>
        <w:rPr>
          <w:rFonts w:ascii="Times New Roman"/>
          <w:b w:val="false"/>
          <w:i w:val="false"/>
          <w:color w:val="000000"/>
          <w:sz w:val="28"/>
        </w:rPr>
        <w:t>
      13.Мыңбаев ауылдық округі бойынша:</w:t>
      </w:r>
    </w:p>
    <w:bookmarkEnd w:id="50"/>
    <w:bookmarkStart w:name="z64" w:id="51"/>
    <w:p>
      <w:pPr>
        <w:spacing w:after="0"/>
        <w:ind w:left="0"/>
        <w:jc w:val="both"/>
      </w:pPr>
      <w:r>
        <w:rPr>
          <w:rFonts w:ascii="Times New Roman"/>
          <w:b w:val="false"/>
          <w:i w:val="false"/>
          <w:color w:val="000000"/>
          <w:sz w:val="28"/>
        </w:rPr>
        <w:t>
      1)Мыңбаев ауылы, Жібек жолы көшесі, № 15, Мыңбаев ауылы орта мектебі ғимаратының жанындағы стенд.</w:t>
      </w:r>
    </w:p>
    <w:bookmarkEnd w:id="51"/>
    <w:bookmarkStart w:name="z65" w:id="52"/>
    <w:p>
      <w:pPr>
        <w:spacing w:after="0"/>
        <w:ind w:left="0"/>
        <w:jc w:val="both"/>
      </w:pPr>
      <w:r>
        <w:rPr>
          <w:rFonts w:ascii="Times New Roman"/>
          <w:b w:val="false"/>
          <w:i w:val="false"/>
          <w:color w:val="000000"/>
          <w:sz w:val="28"/>
        </w:rPr>
        <w:t>
      14.Самсы ауылдық округі бойынша:</w:t>
      </w:r>
    </w:p>
    <w:bookmarkEnd w:id="52"/>
    <w:bookmarkStart w:name="z66" w:id="53"/>
    <w:p>
      <w:pPr>
        <w:spacing w:after="0"/>
        <w:ind w:left="0"/>
        <w:jc w:val="both"/>
      </w:pPr>
      <w:r>
        <w:rPr>
          <w:rFonts w:ascii="Times New Roman"/>
          <w:b w:val="false"/>
          <w:i w:val="false"/>
          <w:color w:val="000000"/>
          <w:sz w:val="28"/>
        </w:rPr>
        <w:t>
      1)Самсы ауылы, Астана көшесі, № 1В, Т. Сәрсенбеков атындағы орта мектеп ғимаратының жанындағы стенд;</w:t>
      </w:r>
    </w:p>
    <w:bookmarkEnd w:id="53"/>
    <w:bookmarkStart w:name="z67" w:id="54"/>
    <w:p>
      <w:pPr>
        <w:spacing w:after="0"/>
        <w:ind w:left="0"/>
        <w:jc w:val="both"/>
      </w:pPr>
      <w:r>
        <w:rPr>
          <w:rFonts w:ascii="Times New Roman"/>
          <w:b w:val="false"/>
          <w:i w:val="false"/>
          <w:color w:val="000000"/>
          <w:sz w:val="28"/>
        </w:rPr>
        <w:t>
      2)Тарғап ауылы, А. Сұрапбергенұлы көшесі, № 27Б, Тарғап ауылы орта мектебі ғимаратының жанындағы стенд;</w:t>
      </w:r>
    </w:p>
    <w:bookmarkEnd w:id="54"/>
    <w:bookmarkStart w:name="z68" w:id="55"/>
    <w:p>
      <w:pPr>
        <w:spacing w:after="0"/>
        <w:ind w:left="0"/>
        <w:jc w:val="both"/>
      </w:pPr>
      <w:r>
        <w:rPr>
          <w:rFonts w:ascii="Times New Roman"/>
          <w:b w:val="false"/>
          <w:i w:val="false"/>
          <w:color w:val="000000"/>
          <w:sz w:val="28"/>
        </w:rPr>
        <w:t>
      3)Қопа станциясы, Р. Бейсеков көшесі, № 10, негізгі орта мектеп ғимаратының жанындағы стенд.</w:t>
      </w:r>
    </w:p>
    <w:bookmarkEnd w:id="55"/>
    <w:bookmarkStart w:name="z69" w:id="56"/>
    <w:p>
      <w:pPr>
        <w:spacing w:after="0"/>
        <w:ind w:left="0"/>
        <w:jc w:val="both"/>
      </w:pPr>
      <w:r>
        <w:rPr>
          <w:rFonts w:ascii="Times New Roman"/>
          <w:b w:val="false"/>
          <w:i w:val="false"/>
          <w:color w:val="000000"/>
          <w:sz w:val="28"/>
        </w:rPr>
        <w:t>
      15.Сарытауқұм ауылдық округі бойынша:</w:t>
      </w:r>
    </w:p>
    <w:bookmarkEnd w:id="56"/>
    <w:bookmarkStart w:name="z70" w:id="57"/>
    <w:p>
      <w:pPr>
        <w:spacing w:after="0"/>
        <w:ind w:left="0"/>
        <w:jc w:val="both"/>
      </w:pPr>
      <w:r>
        <w:rPr>
          <w:rFonts w:ascii="Times New Roman"/>
          <w:b w:val="false"/>
          <w:i w:val="false"/>
          <w:color w:val="000000"/>
          <w:sz w:val="28"/>
        </w:rPr>
        <w:t>
      1)Ащысу ауылы, Бокин көшесі, № 36, фельдшерлік-акушерлік пункт ғимаратының жанындағы стенд.</w:t>
      </w:r>
    </w:p>
    <w:bookmarkEnd w:id="57"/>
    <w:bookmarkStart w:name="z71" w:id="58"/>
    <w:p>
      <w:pPr>
        <w:spacing w:after="0"/>
        <w:ind w:left="0"/>
        <w:jc w:val="both"/>
      </w:pPr>
      <w:r>
        <w:rPr>
          <w:rFonts w:ascii="Times New Roman"/>
          <w:b w:val="false"/>
          <w:i w:val="false"/>
          <w:color w:val="000000"/>
          <w:sz w:val="28"/>
        </w:rPr>
        <w:t>
      16.Талап ауылдық округі бойынша:</w:t>
      </w:r>
    </w:p>
    <w:bookmarkEnd w:id="58"/>
    <w:bookmarkStart w:name="z72" w:id="59"/>
    <w:p>
      <w:pPr>
        <w:spacing w:after="0"/>
        <w:ind w:left="0"/>
        <w:jc w:val="both"/>
      </w:pPr>
      <w:r>
        <w:rPr>
          <w:rFonts w:ascii="Times New Roman"/>
          <w:b w:val="false"/>
          <w:i w:val="false"/>
          <w:color w:val="000000"/>
          <w:sz w:val="28"/>
        </w:rPr>
        <w:t>
      1)Сұраншы батыр ауылы, Жамбыл көшесі, № 20А, мәдениет үйі ғимаратының жанындағы стенд;</w:t>
      </w:r>
    </w:p>
    <w:bookmarkEnd w:id="59"/>
    <w:bookmarkStart w:name="z73" w:id="60"/>
    <w:p>
      <w:pPr>
        <w:spacing w:after="0"/>
        <w:ind w:left="0"/>
        <w:jc w:val="both"/>
      </w:pPr>
      <w:r>
        <w:rPr>
          <w:rFonts w:ascii="Times New Roman"/>
          <w:b w:val="false"/>
          <w:i w:val="false"/>
          <w:color w:val="000000"/>
          <w:sz w:val="28"/>
        </w:rPr>
        <w:t>
      2)Кастек ауылы, Қараш батыр көшесі, № 57, Кастек ауылы орта мектебі ғимаратының жанындағы стенд.</w:t>
      </w:r>
    </w:p>
    <w:bookmarkEnd w:id="60"/>
    <w:bookmarkStart w:name="z74" w:id="61"/>
    <w:p>
      <w:pPr>
        <w:spacing w:after="0"/>
        <w:ind w:left="0"/>
        <w:jc w:val="both"/>
      </w:pPr>
      <w:r>
        <w:rPr>
          <w:rFonts w:ascii="Times New Roman"/>
          <w:b w:val="false"/>
          <w:i w:val="false"/>
          <w:color w:val="000000"/>
          <w:sz w:val="28"/>
        </w:rPr>
        <w:t>
      17.Таран ауылдық округі бойынша:</w:t>
      </w:r>
    </w:p>
    <w:bookmarkEnd w:id="61"/>
    <w:bookmarkStart w:name="z75" w:id="62"/>
    <w:p>
      <w:pPr>
        <w:spacing w:after="0"/>
        <w:ind w:left="0"/>
        <w:jc w:val="both"/>
      </w:pPr>
      <w:r>
        <w:rPr>
          <w:rFonts w:ascii="Times New Roman"/>
          <w:b w:val="false"/>
          <w:i w:val="false"/>
          <w:color w:val="000000"/>
          <w:sz w:val="28"/>
        </w:rPr>
        <w:t>
      1) Б. Қыдырбекұлы ауылы, Тұраш көшесі, № 50, мәдениет үйі ғимаратының жанындағы стенд.</w:t>
      </w:r>
    </w:p>
    <w:bookmarkEnd w:id="62"/>
    <w:bookmarkStart w:name="z76" w:id="63"/>
    <w:p>
      <w:pPr>
        <w:spacing w:after="0"/>
        <w:ind w:left="0"/>
        <w:jc w:val="both"/>
      </w:pPr>
      <w:r>
        <w:rPr>
          <w:rFonts w:ascii="Times New Roman"/>
          <w:b w:val="false"/>
          <w:i w:val="false"/>
          <w:color w:val="000000"/>
          <w:sz w:val="28"/>
        </w:rPr>
        <w:t>
      18.Теміржол ауылдық округі бойынша:</w:t>
      </w:r>
    </w:p>
    <w:bookmarkEnd w:id="63"/>
    <w:bookmarkStart w:name="z77" w:id="64"/>
    <w:p>
      <w:pPr>
        <w:spacing w:after="0"/>
        <w:ind w:left="0"/>
        <w:jc w:val="both"/>
      </w:pPr>
      <w:r>
        <w:rPr>
          <w:rFonts w:ascii="Times New Roman"/>
          <w:b w:val="false"/>
          <w:i w:val="false"/>
          <w:color w:val="000000"/>
          <w:sz w:val="28"/>
        </w:rPr>
        <w:t>
      1)Қазыбек бек бекеті, Шолпанқұлов көшесі, № 7, мәдениет үйі ғимаратының жанындағы стенд;</w:t>
      </w:r>
    </w:p>
    <w:bookmarkEnd w:id="64"/>
    <w:bookmarkStart w:name="z78" w:id="65"/>
    <w:p>
      <w:pPr>
        <w:spacing w:after="0"/>
        <w:ind w:left="0"/>
        <w:jc w:val="both"/>
      </w:pPr>
      <w:r>
        <w:rPr>
          <w:rFonts w:ascii="Times New Roman"/>
          <w:b w:val="false"/>
          <w:i w:val="false"/>
          <w:color w:val="000000"/>
          <w:sz w:val="28"/>
        </w:rPr>
        <w:t>
      2)Қазыбек бек бекеті, Алтынсарин көшесі, № 7А, ауылдық әкімдік ғимаратының жанындағы стенд.</w:t>
      </w:r>
    </w:p>
    <w:bookmarkEnd w:id="65"/>
    <w:bookmarkStart w:name="z79" w:id="66"/>
    <w:p>
      <w:pPr>
        <w:spacing w:after="0"/>
        <w:ind w:left="0"/>
        <w:jc w:val="both"/>
      </w:pPr>
      <w:r>
        <w:rPr>
          <w:rFonts w:ascii="Times New Roman"/>
          <w:b w:val="false"/>
          <w:i w:val="false"/>
          <w:color w:val="000000"/>
          <w:sz w:val="28"/>
        </w:rPr>
        <w:t>
      19.Ұзынағаш ауылдық округі бойынша:</w:t>
      </w:r>
    </w:p>
    <w:bookmarkEnd w:id="66"/>
    <w:bookmarkStart w:name="z80" w:id="67"/>
    <w:p>
      <w:pPr>
        <w:spacing w:after="0"/>
        <w:ind w:left="0"/>
        <w:jc w:val="both"/>
      </w:pPr>
      <w:r>
        <w:rPr>
          <w:rFonts w:ascii="Times New Roman"/>
          <w:b w:val="false"/>
          <w:i w:val="false"/>
          <w:color w:val="000000"/>
          <w:sz w:val="28"/>
        </w:rPr>
        <w:t>
      1)Ұзынағаш ауылы, Сүйінбай көшесі, № 1, медициналық колледж ғимаратының жанындағы стенд;</w:t>
      </w:r>
    </w:p>
    <w:bookmarkEnd w:id="67"/>
    <w:bookmarkStart w:name="z81" w:id="68"/>
    <w:p>
      <w:pPr>
        <w:spacing w:after="0"/>
        <w:ind w:left="0"/>
        <w:jc w:val="both"/>
      </w:pPr>
      <w:r>
        <w:rPr>
          <w:rFonts w:ascii="Times New Roman"/>
          <w:b w:val="false"/>
          <w:i w:val="false"/>
          <w:color w:val="000000"/>
          <w:sz w:val="28"/>
        </w:rPr>
        <w:t>
      2)Ұзынағаш ауылы, Сарыбай би көшесі, № 71, Жамбыл атындағы № 6 кәсіптік колледж ғимаратының жанындағы стенд;</w:t>
      </w:r>
    </w:p>
    <w:bookmarkEnd w:id="68"/>
    <w:bookmarkStart w:name="z82" w:id="69"/>
    <w:p>
      <w:pPr>
        <w:spacing w:after="0"/>
        <w:ind w:left="0"/>
        <w:jc w:val="both"/>
      </w:pPr>
      <w:r>
        <w:rPr>
          <w:rFonts w:ascii="Times New Roman"/>
          <w:b w:val="false"/>
          <w:i w:val="false"/>
          <w:color w:val="000000"/>
          <w:sz w:val="28"/>
        </w:rPr>
        <w:t>
      3)Ұзынағаш ауылы, Абай көшесі, № 53, мәдениет үйі ғимаратының жанындағы стенд.</w:t>
      </w:r>
    </w:p>
    <w:bookmarkEnd w:id="69"/>
    <w:bookmarkStart w:name="z83" w:id="70"/>
    <w:p>
      <w:pPr>
        <w:spacing w:after="0"/>
        <w:ind w:left="0"/>
        <w:jc w:val="both"/>
      </w:pPr>
      <w:r>
        <w:rPr>
          <w:rFonts w:ascii="Times New Roman"/>
          <w:b w:val="false"/>
          <w:i w:val="false"/>
          <w:color w:val="000000"/>
          <w:sz w:val="28"/>
        </w:rPr>
        <w:t>
      20.Үлгілі ауылдық округі бойынша:</w:t>
      </w:r>
    </w:p>
    <w:bookmarkEnd w:id="70"/>
    <w:bookmarkStart w:name="z84" w:id="71"/>
    <w:p>
      <w:pPr>
        <w:spacing w:after="0"/>
        <w:ind w:left="0"/>
        <w:jc w:val="both"/>
      </w:pPr>
      <w:r>
        <w:rPr>
          <w:rFonts w:ascii="Times New Roman"/>
          <w:b w:val="false"/>
          <w:i w:val="false"/>
          <w:color w:val="000000"/>
          <w:sz w:val="28"/>
        </w:rPr>
        <w:t>
      1)Үлгілі ауылы, Жамбыл көшесі, № 5А, Үлгілі ауылы орта мектебі ғимаратының жанындағы стенд.</w:t>
      </w:r>
    </w:p>
    <w:bookmarkEnd w:id="71"/>
    <w:bookmarkStart w:name="z85" w:id="72"/>
    <w:p>
      <w:pPr>
        <w:spacing w:after="0"/>
        <w:ind w:left="0"/>
        <w:jc w:val="both"/>
      </w:pPr>
      <w:r>
        <w:rPr>
          <w:rFonts w:ascii="Times New Roman"/>
          <w:b w:val="false"/>
          <w:i w:val="false"/>
          <w:color w:val="000000"/>
          <w:sz w:val="28"/>
        </w:rPr>
        <w:t>
      21.Үлкен ауылдық округі бойынша:</w:t>
      </w:r>
    </w:p>
    <w:bookmarkEnd w:id="72"/>
    <w:bookmarkStart w:name="z86" w:id="73"/>
    <w:p>
      <w:pPr>
        <w:spacing w:after="0"/>
        <w:ind w:left="0"/>
        <w:jc w:val="both"/>
      </w:pPr>
      <w:r>
        <w:rPr>
          <w:rFonts w:ascii="Times New Roman"/>
          <w:b w:val="false"/>
          <w:i w:val="false"/>
          <w:color w:val="000000"/>
          <w:sz w:val="28"/>
        </w:rPr>
        <w:t>
      1)Үлкен ауылы, 5-ықшамаудан, № 9 үй, ауылдық дәрігерлік амбулатория ғимаратының жанындағы стенд.</w:t>
      </w:r>
    </w:p>
    <w:bookmarkEnd w:id="73"/>
    <w:bookmarkStart w:name="z87" w:id="74"/>
    <w:p>
      <w:pPr>
        <w:spacing w:after="0"/>
        <w:ind w:left="0"/>
        <w:jc w:val="both"/>
      </w:pPr>
      <w:r>
        <w:rPr>
          <w:rFonts w:ascii="Times New Roman"/>
          <w:b w:val="false"/>
          <w:i w:val="false"/>
          <w:color w:val="000000"/>
          <w:sz w:val="28"/>
        </w:rPr>
        <w:t>
      22.Үңгіртас ауылдық округі бойынша:</w:t>
      </w:r>
    </w:p>
    <w:bookmarkEnd w:id="74"/>
    <w:bookmarkStart w:name="z88" w:id="75"/>
    <w:p>
      <w:pPr>
        <w:spacing w:after="0"/>
        <w:ind w:left="0"/>
        <w:jc w:val="both"/>
      </w:pPr>
      <w:r>
        <w:rPr>
          <w:rFonts w:ascii="Times New Roman"/>
          <w:b w:val="false"/>
          <w:i w:val="false"/>
          <w:color w:val="000000"/>
          <w:sz w:val="28"/>
        </w:rPr>
        <w:t>
      1)Үңгіртас ауылы, Тәуелсіздік көшесі, № 3, ауылдық дәрігерлік амбулатория ғимаратының жанындағы стенд;</w:t>
      </w:r>
    </w:p>
    <w:bookmarkEnd w:id="75"/>
    <w:bookmarkStart w:name="z89" w:id="76"/>
    <w:p>
      <w:pPr>
        <w:spacing w:after="0"/>
        <w:ind w:left="0"/>
        <w:jc w:val="both"/>
      </w:pPr>
      <w:r>
        <w:rPr>
          <w:rFonts w:ascii="Times New Roman"/>
          <w:b w:val="false"/>
          <w:i w:val="false"/>
          <w:color w:val="000000"/>
          <w:sz w:val="28"/>
        </w:rPr>
        <w:t>
      2)Сарыбастау ауылы, Көшек батыр көшесі, № 6, "Құлыншақ" бөбекжай-балабақшасы ғимаратының жанындағы стенд.</w:t>
      </w:r>
    </w:p>
    <w:bookmarkEnd w:id="76"/>
    <w:bookmarkStart w:name="z90" w:id="77"/>
    <w:p>
      <w:pPr>
        <w:spacing w:after="0"/>
        <w:ind w:left="0"/>
        <w:jc w:val="both"/>
      </w:pPr>
      <w:r>
        <w:rPr>
          <w:rFonts w:ascii="Times New Roman"/>
          <w:b w:val="false"/>
          <w:i w:val="false"/>
          <w:color w:val="000000"/>
          <w:sz w:val="28"/>
        </w:rPr>
        <w:t>
      23.Шиен ауылдық округі бойынша:</w:t>
      </w:r>
    </w:p>
    <w:bookmarkEnd w:id="77"/>
    <w:bookmarkStart w:name="z91" w:id="78"/>
    <w:p>
      <w:pPr>
        <w:spacing w:after="0"/>
        <w:ind w:left="0"/>
        <w:jc w:val="both"/>
      </w:pPr>
      <w:r>
        <w:rPr>
          <w:rFonts w:ascii="Times New Roman"/>
          <w:b w:val="false"/>
          <w:i w:val="false"/>
          <w:color w:val="000000"/>
          <w:sz w:val="28"/>
        </w:rPr>
        <w:t>
      1)Шиен ауылы, Өтеп көшесі, № 60Г, мәдениет үйі ғимаратының жанындағы стенд.</w:t>
      </w:r>
    </w:p>
    <w:bookmarkEnd w:id="78"/>
    <w:bookmarkStart w:name="z92" w:id="79"/>
    <w:p>
      <w:pPr>
        <w:spacing w:after="0"/>
        <w:ind w:left="0"/>
        <w:jc w:val="both"/>
      </w:pPr>
      <w:r>
        <w:rPr>
          <w:rFonts w:ascii="Times New Roman"/>
          <w:b w:val="false"/>
          <w:i w:val="false"/>
          <w:color w:val="000000"/>
          <w:sz w:val="28"/>
        </w:rPr>
        <w:t>
      24.Шолаққарғалы ауылдық округі бойынша:</w:t>
      </w:r>
    </w:p>
    <w:bookmarkEnd w:id="79"/>
    <w:bookmarkStart w:name="z93" w:id="80"/>
    <w:p>
      <w:pPr>
        <w:spacing w:after="0"/>
        <w:ind w:left="0"/>
        <w:jc w:val="both"/>
      </w:pPr>
      <w:r>
        <w:rPr>
          <w:rFonts w:ascii="Times New Roman"/>
          <w:b w:val="false"/>
          <w:i w:val="false"/>
          <w:color w:val="000000"/>
          <w:sz w:val="28"/>
        </w:rPr>
        <w:t>
      1)Шолаққарғалы ауылы, Достық көшесі, 10Б, Шолаққарғалы ауылының негізгі орта мектебі ғимаратының жанындағы ақпараттық стенд;</w:t>
      </w:r>
    </w:p>
    <w:bookmarkEnd w:id="80"/>
    <w:bookmarkStart w:name="z94" w:id="81"/>
    <w:p>
      <w:pPr>
        <w:spacing w:after="0"/>
        <w:ind w:left="0"/>
        <w:jc w:val="both"/>
      </w:pPr>
      <w:r>
        <w:rPr>
          <w:rFonts w:ascii="Times New Roman"/>
          <w:b w:val="false"/>
          <w:i w:val="false"/>
          <w:color w:val="000000"/>
          <w:sz w:val="28"/>
        </w:rPr>
        <w:t>
      2)Үмбетәлі ауылы, Мұсабаев көшесі, № 44А, Үмбетәлі орта мектебі ғимаратының жанындағы ақпараттық стенд;</w:t>
      </w:r>
    </w:p>
    <w:bookmarkEnd w:id="81"/>
    <w:bookmarkStart w:name="z95" w:id="82"/>
    <w:p>
      <w:pPr>
        <w:spacing w:after="0"/>
        <w:ind w:left="0"/>
        <w:jc w:val="both"/>
      </w:pPr>
      <w:r>
        <w:rPr>
          <w:rFonts w:ascii="Times New Roman"/>
          <w:b w:val="false"/>
          <w:i w:val="false"/>
          <w:color w:val="000000"/>
          <w:sz w:val="28"/>
        </w:rPr>
        <w:t>
      3)Қасымбек ауылы, Тілеукеев көшесі, № 10А, Қасымбек орта мектебі ғимаратының жанындағы ақпараттық стенд.</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 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________"Жамбыл ауданында үгіттік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баспа материалдарын орналастыру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орындарды белгілеу және кандидаттарға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сайлаушылармен кездесуі үшін үй-жайлар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туралы" №____ қаулысына 2 қосымша</w:t>
            </w:r>
          </w:p>
        </w:tc>
      </w:tr>
    </w:tbl>
    <w:bookmarkStart w:name="z102" w:id="83"/>
    <w:p>
      <w:pPr>
        <w:spacing w:after="0"/>
        <w:ind w:left="0"/>
        <w:jc w:val="left"/>
      </w:pPr>
      <w:r>
        <w:rPr>
          <w:rFonts w:ascii="Times New Roman"/>
          <w:b/>
          <w:i w:val="false"/>
          <w:color w:val="000000"/>
        </w:rPr>
        <w:t xml:space="preserve"> Жамбыл ауданында сайлаушылармен кездесуі үшін шарт</w:t>
      </w:r>
    </w:p>
    <w:bookmarkEnd w:id="83"/>
    <w:bookmarkStart w:name="z103" w:id="84"/>
    <w:p>
      <w:pPr>
        <w:spacing w:after="0"/>
        <w:ind w:left="0"/>
        <w:jc w:val="left"/>
      </w:pPr>
      <w:r>
        <w:rPr>
          <w:rFonts w:ascii="Times New Roman"/>
          <w:b/>
          <w:i w:val="false"/>
          <w:color w:val="000000"/>
        </w:rPr>
        <w:t xml:space="preserve"> негізінде кандидаттарға берілетін үй-жайлар</w:t>
      </w:r>
    </w:p>
    <w:bookmarkEnd w:id="84"/>
    <w:bookmarkStart w:name="z104" w:id="85"/>
    <w:p>
      <w:pPr>
        <w:spacing w:after="0"/>
        <w:ind w:left="0"/>
        <w:jc w:val="both"/>
      </w:pPr>
      <w:r>
        <w:rPr>
          <w:rFonts w:ascii="Times New Roman"/>
          <w:b w:val="false"/>
          <w:i w:val="false"/>
          <w:color w:val="000000"/>
          <w:sz w:val="28"/>
        </w:rPr>
        <w:t>
      1.Айдарлы ауылдық округі бойынша:</w:t>
      </w:r>
    </w:p>
    <w:bookmarkEnd w:id="85"/>
    <w:bookmarkStart w:name="z105" w:id="86"/>
    <w:p>
      <w:pPr>
        <w:spacing w:after="0"/>
        <w:ind w:left="0"/>
        <w:jc w:val="both"/>
      </w:pPr>
      <w:r>
        <w:rPr>
          <w:rFonts w:ascii="Times New Roman"/>
          <w:b w:val="false"/>
          <w:i w:val="false"/>
          <w:color w:val="000000"/>
          <w:sz w:val="28"/>
        </w:rPr>
        <w:t>
      1)Айдарлы ауылы, Абай көшесі, № 17, мәдениет үйінің акт залы.</w:t>
      </w:r>
    </w:p>
    <w:bookmarkEnd w:id="86"/>
    <w:bookmarkStart w:name="z106" w:id="87"/>
    <w:p>
      <w:pPr>
        <w:spacing w:after="0"/>
        <w:ind w:left="0"/>
        <w:jc w:val="both"/>
      </w:pPr>
      <w:r>
        <w:rPr>
          <w:rFonts w:ascii="Times New Roman"/>
          <w:b w:val="false"/>
          <w:i w:val="false"/>
          <w:color w:val="000000"/>
          <w:sz w:val="28"/>
        </w:rPr>
        <w:t>
      2.Аққайнар ауылдық округі бойынша:</w:t>
      </w:r>
    </w:p>
    <w:bookmarkEnd w:id="87"/>
    <w:bookmarkStart w:name="z107" w:id="88"/>
    <w:p>
      <w:pPr>
        <w:spacing w:after="0"/>
        <w:ind w:left="0"/>
        <w:jc w:val="both"/>
      </w:pPr>
      <w:r>
        <w:rPr>
          <w:rFonts w:ascii="Times New Roman"/>
          <w:b w:val="false"/>
          <w:i w:val="false"/>
          <w:color w:val="000000"/>
          <w:sz w:val="28"/>
        </w:rPr>
        <w:t>
      1)Аққайнар ауылы, Үмбетов көшесі, № 18, мәдениет үйінің акт залы.</w:t>
      </w:r>
    </w:p>
    <w:bookmarkEnd w:id="88"/>
    <w:bookmarkStart w:name="z108" w:id="89"/>
    <w:p>
      <w:pPr>
        <w:spacing w:after="0"/>
        <w:ind w:left="0"/>
        <w:jc w:val="both"/>
      </w:pPr>
      <w:r>
        <w:rPr>
          <w:rFonts w:ascii="Times New Roman"/>
          <w:b w:val="false"/>
          <w:i w:val="false"/>
          <w:color w:val="000000"/>
          <w:sz w:val="28"/>
        </w:rPr>
        <w:t>
      3.Ақсеңгір ауылдық округі бойынша:</w:t>
      </w:r>
    </w:p>
    <w:bookmarkEnd w:id="89"/>
    <w:bookmarkStart w:name="z109" w:id="90"/>
    <w:p>
      <w:pPr>
        <w:spacing w:after="0"/>
        <w:ind w:left="0"/>
        <w:jc w:val="both"/>
      </w:pPr>
      <w:r>
        <w:rPr>
          <w:rFonts w:ascii="Times New Roman"/>
          <w:b w:val="false"/>
          <w:i w:val="false"/>
          <w:color w:val="000000"/>
          <w:sz w:val="28"/>
        </w:rPr>
        <w:t>
      1)Ақсеңгір ауылы, Жамбыл көшесі, № 11, мәдениет үйінің акт залы;</w:t>
      </w:r>
    </w:p>
    <w:bookmarkEnd w:id="90"/>
    <w:bookmarkStart w:name="z110" w:id="91"/>
    <w:p>
      <w:pPr>
        <w:spacing w:after="0"/>
        <w:ind w:left="0"/>
        <w:jc w:val="both"/>
      </w:pPr>
      <w:r>
        <w:rPr>
          <w:rFonts w:ascii="Times New Roman"/>
          <w:b w:val="false"/>
          <w:i w:val="false"/>
          <w:color w:val="000000"/>
          <w:sz w:val="28"/>
        </w:rPr>
        <w:t>
      2)Жайсан ауылы, Алмас Құрманғалиев көшесі, № 1В, Жайсан ауылы орта мектебінің акт залы;</w:t>
      </w:r>
    </w:p>
    <w:bookmarkEnd w:id="91"/>
    <w:bookmarkStart w:name="z111" w:id="92"/>
    <w:p>
      <w:pPr>
        <w:spacing w:after="0"/>
        <w:ind w:left="0"/>
        <w:jc w:val="both"/>
      </w:pPr>
      <w:r>
        <w:rPr>
          <w:rFonts w:ascii="Times New Roman"/>
          <w:b w:val="false"/>
          <w:i w:val="false"/>
          <w:color w:val="000000"/>
          <w:sz w:val="28"/>
        </w:rPr>
        <w:t>
      3)Көкдала ауылы, Қазақстан көшесі, № 11Б, Көкдала ауылы орта мектебінің спорт залы.</w:t>
      </w:r>
    </w:p>
    <w:bookmarkEnd w:id="92"/>
    <w:bookmarkStart w:name="z112" w:id="93"/>
    <w:p>
      <w:pPr>
        <w:spacing w:after="0"/>
        <w:ind w:left="0"/>
        <w:jc w:val="both"/>
      </w:pPr>
      <w:r>
        <w:rPr>
          <w:rFonts w:ascii="Times New Roman"/>
          <w:b w:val="false"/>
          <w:i w:val="false"/>
          <w:color w:val="000000"/>
          <w:sz w:val="28"/>
        </w:rPr>
        <w:t>
      4.Ақтерек ауылдық округі бойынша:</w:t>
      </w:r>
    </w:p>
    <w:bookmarkEnd w:id="93"/>
    <w:bookmarkStart w:name="z113" w:id="94"/>
    <w:p>
      <w:pPr>
        <w:spacing w:after="0"/>
        <w:ind w:left="0"/>
        <w:jc w:val="both"/>
      </w:pPr>
      <w:r>
        <w:rPr>
          <w:rFonts w:ascii="Times New Roman"/>
          <w:b w:val="false"/>
          <w:i w:val="false"/>
          <w:color w:val="000000"/>
          <w:sz w:val="28"/>
        </w:rPr>
        <w:t>
      1)Ақтерек ауылы, Рыскелді көшесі, № 27А, Ақтерек ауылы орта мектебінің акт залы.</w:t>
      </w:r>
    </w:p>
    <w:bookmarkEnd w:id="94"/>
    <w:bookmarkStart w:name="z114" w:id="95"/>
    <w:p>
      <w:pPr>
        <w:spacing w:after="0"/>
        <w:ind w:left="0"/>
        <w:jc w:val="both"/>
      </w:pPr>
      <w:r>
        <w:rPr>
          <w:rFonts w:ascii="Times New Roman"/>
          <w:b w:val="false"/>
          <w:i w:val="false"/>
          <w:color w:val="000000"/>
          <w:sz w:val="28"/>
        </w:rPr>
        <w:t>
      5.Беріктас ауылдық округі бойынша:</w:t>
      </w:r>
    </w:p>
    <w:bookmarkEnd w:id="95"/>
    <w:bookmarkStart w:name="z115" w:id="96"/>
    <w:p>
      <w:pPr>
        <w:spacing w:after="0"/>
        <w:ind w:left="0"/>
        <w:jc w:val="both"/>
      </w:pPr>
      <w:r>
        <w:rPr>
          <w:rFonts w:ascii="Times New Roman"/>
          <w:b w:val="false"/>
          <w:i w:val="false"/>
          <w:color w:val="000000"/>
          <w:sz w:val="28"/>
        </w:rPr>
        <w:t>
      1)Беріктас ауылы, Қ. Қармысов көшесі, № 4, мәдениет үйінің акт залы.</w:t>
      </w:r>
    </w:p>
    <w:bookmarkEnd w:id="96"/>
    <w:bookmarkStart w:name="z116" w:id="97"/>
    <w:p>
      <w:pPr>
        <w:spacing w:after="0"/>
        <w:ind w:left="0"/>
        <w:jc w:val="both"/>
      </w:pPr>
      <w:r>
        <w:rPr>
          <w:rFonts w:ascii="Times New Roman"/>
          <w:b w:val="false"/>
          <w:i w:val="false"/>
          <w:color w:val="000000"/>
          <w:sz w:val="28"/>
        </w:rPr>
        <w:t>
      6.Бозой ауылдық округі бойынша:</w:t>
      </w:r>
    </w:p>
    <w:bookmarkEnd w:id="97"/>
    <w:bookmarkStart w:name="z117" w:id="98"/>
    <w:p>
      <w:pPr>
        <w:spacing w:after="0"/>
        <w:ind w:left="0"/>
        <w:jc w:val="both"/>
      </w:pPr>
      <w:r>
        <w:rPr>
          <w:rFonts w:ascii="Times New Roman"/>
          <w:b w:val="false"/>
          <w:i w:val="false"/>
          <w:color w:val="000000"/>
          <w:sz w:val="28"/>
        </w:rPr>
        <w:t>
      1)Бозой ауылы, Ұзақ батыр көшесі, № 7, фельдшерлік-акушерлік пункттің үй-жайы.</w:t>
      </w:r>
    </w:p>
    <w:bookmarkEnd w:id="98"/>
    <w:bookmarkStart w:name="z118" w:id="99"/>
    <w:p>
      <w:pPr>
        <w:spacing w:after="0"/>
        <w:ind w:left="0"/>
        <w:jc w:val="both"/>
      </w:pPr>
      <w:r>
        <w:rPr>
          <w:rFonts w:ascii="Times New Roman"/>
          <w:b w:val="false"/>
          <w:i w:val="false"/>
          <w:color w:val="000000"/>
          <w:sz w:val="28"/>
        </w:rPr>
        <w:t>
      7.Дегерес ауылдық округі бойынша:</w:t>
      </w:r>
    </w:p>
    <w:bookmarkEnd w:id="99"/>
    <w:bookmarkStart w:name="z119" w:id="100"/>
    <w:p>
      <w:pPr>
        <w:spacing w:after="0"/>
        <w:ind w:left="0"/>
        <w:jc w:val="both"/>
      </w:pPr>
      <w:r>
        <w:rPr>
          <w:rFonts w:ascii="Times New Roman"/>
          <w:b w:val="false"/>
          <w:i w:val="false"/>
          <w:color w:val="000000"/>
          <w:sz w:val="28"/>
        </w:rPr>
        <w:t>
      1)Дегерес ауылы, Райымбек батыр көшесі, № 44, Дегерес ауылы орта мектебінің акт залы;</w:t>
      </w:r>
    </w:p>
    <w:bookmarkEnd w:id="100"/>
    <w:bookmarkStart w:name="z120" w:id="101"/>
    <w:p>
      <w:pPr>
        <w:spacing w:after="0"/>
        <w:ind w:left="0"/>
        <w:jc w:val="both"/>
      </w:pPr>
      <w:r>
        <w:rPr>
          <w:rFonts w:ascii="Times New Roman"/>
          <w:b w:val="false"/>
          <w:i w:val="false"/>
          <w:color w:val="000000"/>
          <w:sz w:val="28"/>
        </w:rPr>
        <w:t>
      2)Сұңқар ауылы, Қарасай батыр көшесі, № 73, Сұңқар ауылы орта мектебінің акт залы;</w:t>
      </w:r>
    </w:p>
    <w:bookmarkEnd w:id="101"/>
    <w:bookmarkStart w:name="z121" w:id="102"/>
    <w:p>
      <w:pPr>
        <w:spacing w:after="0"/>
        <w:ind w:left="0"/>
        <w:jc w:val="both"/>
      </w:pPr>
      <w:r>
        <w:rPr>
          <w:rFonts w:ascii="Times New Roman"/>
          <w:b w:val="false"/>
          <w:i w:val="false"/>
          <w:color w:val="000000"/>
          <w:sz w:val="28"/>
        </w:rPr>
        <w:t>
      3)Бесмойнақ ауылы, Байбатшаев көшесі, № 48, Бесмойнақ ауылы орта мектебінің акт залы.</w:t>
      </w:r>
    </w:p>
    <w:bookmarkEnd w:id="102"/>
    <w:bookmarkStart w:name="z122" w:id="103"/>
    <w:p>
      <w:pPr>
        <w:spacing w:after="0"/>
        <w:ind w:left="0"/>
        <w:jc w:val="both"/>
      </w:pPr>
      <w:r>
        <w:rPr>
          <w:rFonts w:ascii="Times New Roman"/>
          <w:b w:val="false"/>
          <w:i w:val="false"/>
          <w:color w:val="000000"/>
          <w:sz w:val="28"/>
        </w:rPr>
        <w:t>
      8.Жамбыл ауылдық округі бойынша:</w:t>
      </w:r>
    </w:p>
    <w:bookmarkEnd w:id="103"/>
    <w:bookmarkStart w:name="z123" w:id="104"/>
    <w:p>
      <w:pPr>
        <w:spacing w:after="0"/>
        <w:ind w:left="0"/>
        <w:jc w:val="both"/>
      </w:pPr>
      <w:r>
        <w:rPr>
          <w:rFonts w:ascii="Times New Roman"/>
          <w:b w:val="false"/>
          <w:i w:val="false"/>
          <w:color w:val="000000"/>
          <w:sz w:val="28"/>
        </w:rPr>
        <w:t>
      1)Жамбыл ауылы, Жамбыл көшесі, № 83В, мәдениет үйінің акт залы;</w:t>
      </w:r>
    </w:p>
    <w:bookmarkEnd w:id="104"/>
    <w:bookmarkStart w:name="z124" w:id="105"/>
    <w:p>
      <w:pPr>
        <w:spacing w:after="0"/>
        <w:ind w:left="0"/>
        <w:jc w:val="both"/>
      </w:pPr>
      <w:r>
        <w:rPr>
          <w:rFonts w:ascii="Times New Roman"/>
          <w:b w:val="false"/>
          <w:i w:val="false"/>
          <w:color w:val="000000"/>
          <w:sz w:val="28"/>
        </w:rPr>
        <w:t>
      2)Саурық батыр ауылы, Жамбыл көшесі, № 15, Саурық батыр ауылы орта мектебінің акт залы;</w:t>
      </w:r>
    </w:p>
    <w:bookmarkEnd w:id="105"/>
    <w:bookmarkStart w:name="z125" w:id="106"/>
    <w:p>
      <w:pPr>
        <w:spacing w:after="0"/>
        <w:ind w:left="0"/>
        <w:jc w:val="both"/>
      </w:pPr>
      <w:r>
        <w:rPr>
          <w:rFonts w:ascii="Times New Roman"/>
          <w:b w:val="false"/>
          <w:i w:val="false"/>
          <w:color w:val="000000"/>
          <w:sz w:val="28"/>
        </w:rPr>
        <w:t>
      3)Қызыләскер ауылы, Мектеп көшесі, № 5В, А. Мәми атындағы негізгі орта мектебінің спорт залы;</w:t>
      </w:r>
    </w:p>
    <w:bookmarkEnd w:id="106"/>
    <w:bookmarkStart w:name="z126" w:id="107"/>
    <w:p>
      <w:pPr>
        <w:spacing w:after="0"/>
        <w:ind w:left="0"/>
        <w:jc w:val="both"/>
      </w:pPr>
      <w:r>
        <w:rPr>
          <w:rFonts w:ascii="Times New Roman"/>
          <w:b w:val="false"/>
          <w:i w:val="false"/>
          <w:color w:val="000000"/>
          <w:sz w:val="28"/>
        </w:rPr>
        <w:t>
      4)Бірлік ауылы, Қ. Тұрысбеков көшесі, № 21, Бірлік ауылы бастауыш мектебінің фойесі.</w:t>
      </w:r>
    </w:p>
    <w:bookmarkEnd w:id="107"/>
    <w:bookmarkStart w:name="z127" w:id="108"/>
    <w:p>
      <w:pPr>
        <w:spacing w:after="0"/>
        <w:ind w:left="0"/>
        <w:jc w:val="both"/>
      </w:pPr>
      <w:r>
        <w:rPr>
          <w:rFonts w:ascii="Times New Roman"/>
          <w:b w:val="false"/>
          <w:i w:val="false"/>
          <w:color w:val="000000"/>
          <w:sz w:val="28"/>
        </w:rPr>
        <w:t>
      9.Қарақастек ауылдық округі бойынша:</w:t>
      </w:r>
    </w:p>
    <w:bookmarkEnd w:id="108"/>
    <w:bookmarkStart w:name="z128" w:id="109"/>
    <w:p>
      <w:pPr>
        <w:spacing w:after="0"/>
        <w:ind w:left="0"/>
        <w:jc w:val="both"/>
      </w:pPr>
      <w:r>
        <w:rPr>
          <w:rFonts w:ascii="Times New Roman"/>
          <w:b w:val="false"/>
          <w:i w:val="false"/>
          <w:color w:val="000000"/>
          <w:sz w:val="28"/>
        </w:rPr>
        <w:t>
      1)Қарақастек ауылы, Бердіғұлов көшесі, № 26А, мәдениет үйінің акт залы;</w:t>
      </w:r>
    </w:p>
    <w:bookmarkEnd w:id="109"/>
    <w:bookmarkStart w:name="z129" w:id="110"/>
    <w:p>
      <w:pPr>
        <w:spacing w:after="0"/>
        <w:ind w:left="0"/>
        <w:jc w:val="both"/>
      </w:pPr>
      <w:r>
        <w:rPr>
          <w:rFonts w:ascii="Times New Roman"/>
          <w:b w:val="false"/>
          <w:i w:val="false"/>
          <w:color w:val="000000"/>
          <w:sz w:val="28"/>
        </w:rPr>
        <w:t>
      2)Қарақастек ауылы, Мендеқұлов көшесі, № 4, Сүйінбай Аронұлы атындағы орта мектептің акт залы;</w:t>
      </w:r>
    </w:p>
    <w:bookmarkEnd w:id="110"/>
    <w:bookmarkStart w:name="z130" w:id="111"/>
    <w:p>
      <w:pPr>
        <w:spacing w:after="0"/>
        <w:ind w:left="0"/>
        <w:jc w:val="both"/>
      </w:pPr>
      <w:r>
        <w:rPr>
          <w:rFonts w:ascii="Times New Roman"/>
          <w:b w:val="false"/>
          <w:i w:val="false"/>
          <w:color w:val="000000"/>
          <w:sz w:val="28"/>
        </w:rPr>
        <w:t>
      3)Бұрған ауылы, Тұратай көшесі, № 26Б, Сәдуақас Бигелдиев атындағы мектеп-бөбекжайының фойесі.</w:t>
      </w:r>
    </w:p>
    <w:bookmarkEnd w:id="111"/>
    <w:bookmarkStart w:name="z131" w:id="112"/>
    <w:p>
      <w:pPr>
        <w:spacing w:after="0"/>
        <w:ind w:left="0"/>
        <w:jc w:val="both"/>
      </w:pPr>
      <w:r>
        <w:rPr>
          <w:rFonts w:ascii="Times New Roman"/>
          <w:b w:val="false"/>
          <w:i w:val="false"/>
          <w:color w:val="000000"/>
          <w:sz w:val="28"/>
        </w:rPr>
        <w:t>
      10.Қарасу ауылдық округі бойынша:</w:t>
      </w:r>
    </w:p>
    <w:bookmarkEnd w:id="112"/>
    <w:bookmarkStart w:name="z132" w:id="113"/>
    <w:p>
      <w:pPr>
        <w:spacing w:after="0"/>
        <w:ind w:left="0"/>
        <w:jc w:val="both"/>
      </w:pPr>
      <w:r>
        <w:rPr>
          <w:rFonts w:ascii="Times New Roman"/>
          <w:b w:val="false"/>
          <w:i w:val="false"/>
          <w:color w:val="000000"/>
          <w:sz w:val="28"/>
        </w:rPr>
        <w:t>
      1)Сарыбай би ауылы, Жамбыл көшесі, № 53, мәдениет үйінің акт залы;</w:t>
      </w:r>
    </w:p>
    <w:bookmarkEnd w:id="113"/>
    <w:bookmarkStart w:name="z133" w:id="114"/>
    <w:p>
      <w:pPr>
        <w:spacing w:after="0"/>
        <w:ind w:left="0"/>
        <w:jc w:val="both"/>
      </w:pPr>
      <w:r>
        <w:rPr>
          <w:rFonts w:ascii="Times New Roman"/>
          <w:b w:val="false"/>
          <w:i w:val="false"/>
          <w:color w:val="000000"/>
          <w:sz w:val="28"/>
        </w:rPr>
        <w:t>
      2)Сарыбай би ауылы, Қарасу көшесі, № 20Б, Сарыбай би ауылы орта мектебінің акт залы;</w:t>
      </w:r>
    </w:p>
    <w:bookmarkEnd w:id="114"/>
    <w:bookmarkStart w:name="z134" w:id="115"/>
    <w:p>
      <w:pPr>
        <w:spacing w:after="0"/>
        <w:ind w:left="0"/>
        <w:jc w:val="both"/>
      </w:pPr>
      <w:r>
        <w:rPr>
          <w:rFonts w:ascii="Times New Roman"/>
          <w:b w:val="false"/>
          <w:i w:val="false"/>
          <w:color w:val="000000"/>
          <w:sz w:val="28"/>
        </w:rPr>
        <w:t>
      3)Қайназар ауылы, Сарыжазық көшесі, № 7, Қайназар ауылы № 1 орта мектебінің акт залы;</w:t>
      </w:r>
    </w:p>
    <w:bookmarkEnd w:id="115"/>
    <w:bookmarkStart w:name="z135" w:id="116"/>
    <w:p>
      <w:pPr>
        <w:spacing w:after="0"/>
        <w:ind w:left="0"/>
        <w:jc w:val="both"/>
      </w:pPr>
      <w:r>
        <w:rPr>
          <w:rFonts w:ascii="Times New Roman"/>
          <w:b w:val="false"/>
          <w:i w:val="false"/>
          <w:color w:val="000000"/>
          <w:sz w:val="28"/>
        </w:rPr>
        <w:t>
      4)Қайназар ауылы, Шығыс көшесі, № 21, Қайназар ауылы № 2 орта мектебінің акт залы;</w:t>
      </w:r>
    </w:p>
    <w:bookmarkEnd w:id="116"/>
    <w:bookmarkStart w:name="z136" w:id="117"/>
    <w:p>
      <w:pPr>
        <w:spacing w:after="0"/>
        <w:ind w:left="0"/>
        <w:jc w:val="both"/>
      </w:pPr>
      <w:r>
        <w:rPr>
          <w:rFonts w:ascii="Times New Roman"/>
          <w:b w:val="false"/>
          <w:i w:val="false"/>
          <w:color w:val="000000"/>
          <w:sz w:val="28"/>
        </w:rPr>
        <w:t>
      5)Қарасай ауылы, Т. Ізенбаев көшесі, № 5, Қарасай ауылы негізгі орта мектебінің акт залы.</w:t>
      </w:r>
    </w:p>
    <w:bookmarkEnd w:id="117"/>
    <w:bookmarkStart w:name="z137" w:id="118"/>
    <w:p>
      <w:pPr>
        <w:spacing w:after="0"/>
        <w:ind w:left="0"/>
        <w:jc w:val="both"/>
      </w:pPr>
      <w:r>
        <w:rPr>
          <w:rFonts w:ascii="Times New Roman"/>
          <w:b w:val="false"/>
          <w:i w:val="false"/>
          <w:color w:val="000000"/>
          <w:sz w:val="28"/>
        </w:rPr>
        <w:t>
      11.Қарғалы ауылдық округі бойынша:</w:t>
      </w:r>
    </w:p>
    <w:bookmarkEnd w:id="118"/>
    <w:bookmarkStart w:name="z138" w:id="119"/>
    <w:p>
      <w:pPr>
        <w:spacing w:after="0"/>
        <w:ind w:left="0"/>
        <w:jc w:val="both"/>
      </w:pPr>
      <w:r>
        <w:rPr>
          <w:rFonts w:ascii="Times New Roman"/>
          <w:b w:val="false"/>
          <w:i w:val="false"/>
          <w:color w:val="000000"/>
          <w:sz w:val="28"/>
        </w:rPr>
        <w:t>
      1)Қарғалы ауылы, Досымбетов көшесі, № 4Б, № 3 орта мектебінің акт залы;</w:t>
      </w:r>
    </w:p>
    <w:bookmarkEnd w:id="119"/>
    <w:bookmarkStart w:name="z139" w:id="120"/>
    <w:p>
      <w:pPr>
        <w:spacing w:after="0"/>
        <w:ind w:left="0"/>
        <w:jc w:val="both"/>
      </w:pPr>
      <w:r>
        <w:rPr>
          <w:rFonts w:ascii="Times New Roman"/>
          <w:b w:val="false"/>
          <w:i w:val="false"/>
          <w:color w:val="000000"/>
          <w:sz w:val="28"/>
        </w:rPr>
        <w:t>
      2)Қарғалы ауылы, Тәуелсіздік көшесі, № 83, мәдениет үйінің акт залы.</w:t>
      </w:r>
    </w:p>
    <w:bookmarkEnd w:id="120"/>
    <w:bookmarkStart w:name="z140" w:id="121"/>
    <w:p>
      <w:pPr>
        <w:spacing w:after="0"/>
        <w:ind w:left="0"/>
        <w:jc w:val="both"/>
      </w:pPr>
      <w:r>
        <w:rPr>
          <w:rFonts w:ascii="Times New Roman"/>
          <w:b w:val="false"/>
          <w:i w:val="false"/>
          <w:color w:val="000000"/>
          <w:sz w:val="28"/>
        </w:rPr>
        <w:t>
      12.Мәтібұлақ ауылдық округі бойынша:</w:t>
      </w:r>
    </w:p>
    <w:bookmarkEnd w:id="121"/>
    <w:bookmarkStart w:name="z141" w:id="122"/>
    <w:p>
      <w:pPr>
        <w:spacing w:after="0"/>
        <w:ind w:left="0"/>
        <w:jc w:val="both"/>
      </w:pPr>
      <w:r>
        <w:rPr>
          <w:rFonts w:ascii="Times New Roman"/>
          <w:b w:val="false"/>
          <w:i w:val="false"/>
          <w:color w:val="000000"/>
          <w:sz w:val="28"/>
        </w:rPr>
        <w:t>
      1)Матыбұлақ ауылы, Қонаев көшесі, № 39В, мәдениет үйінің акт залы;</w:t>
      </w:r>
    </w:p>
    <w:bookmarkEnd w:id="122"/>
    <w:bookmarkStart w:name="z142" w:id="123"/>
    <w:p>
      <w:pPr>
        <w:spacing w:after="0"/>
        <w:ind w:left="0"/>
        <w:jc w:val="both"/>
      </w:pPr>
      <w:r>
        <w:rPr>
          <w:rFonts w:ascii="Times New Roman"/>
          <w:b w:val="false"/>
          <w:i w:val="false"/>
          <w:color w:val="000000"/>
          <w:sz w:val="28"/>
        </w:rPr>
        <w:t>
      2)Таңбалытас ауылы, Еламан ата көшесі, № 30, Таңбалытас ауылы орта мектебінің акт залы;</w:t>
      </w:r>
    </w:p>
    <w:bookmarkEnd w:id="123"/>
    <w:bookmarkStart w:name="z143" w:id="124"/>
    <w:p>
      <w:pPr>
        <w:spacing w:after="0"/>
        <w:ind w:left="0"/>
        <w:jc w:val="both"/>
      </w:pPr>
      <w:r>
        <w:rPr>
          <w:rFonts w:ascii="Times New Roman"/>
          <w:b w:val="false"/>
          <w:i w:val="false"/>
          <w:color w:val="000000"/>
          <w:sz w:val="28"/>
        </w:rPr>
        <w:t>
      3)Шилібастау ауылы, Абай көшесі, № 1В, Шилібастау ауылы орта мектебінің акт залы.</w:t>
      </w:r>
    </w:p>
    <w:bookmarkEnd w:id="124"/>
    <w:bookmarkStart w:name="z144" w:id="125"/>
    <w:p>
      <w:pPr>
        <w:spacing w:after="0"/>
        <w:ind w:left="0"/>
        <w:jc w:val="both"/>
      </w:pPr>
      <w:r>
        <w:rPr>
          <w:rFonts w:ascii="Times New Roman"/>
          <w:b w:val="false"/>
          <w:i w:val="false"/>
          <w:color w:val="000000"/>
          <w:sz w:val="28"/>
        </w:rPr>
        <w:t>
      13.Мыңбаев ауылдық округі бойынша:</w:t>
      </w:r>
    </w:p>
    <w:bookmarkEnd w:id="125"/>
    <w:bookmarkStart w:name="z145" w:id="126"/>
    <w:p>
      <w:pPr>
        <w:spacing w:after="0"/>
        <w:ind w:left="0"/>
        <w:jc w:val="both"/>
      </w:pPr>
      <w:r>
        <w:rPr>
          <w:rFonts w:ascii="Times New Roman"/>
          <w:b w:val="false"/>
          <w:i w:val="false"/>
          <w:color w:val="000000"/>
          <w:sz w:val="28"/>
        </w:rPr>
        <w:t>
      1)Мыңбаев ауылы, Жібек жолы көшесі, № 15, Мыңбаев ауылы орта мектебінің акт залы;</w:t>
      </w:r>
    </w:p>
    <w:bookmarkEnd w:id="126"/>
    <w:bookmarkStart w:name="z146" w:id="127"/>
    <w:p>
      <w:pPr>
        <w:spacing w:after="0"/>
        <w:ind w:left="0"/>
        <w:jc w:val="both"/>
      </w:pPr>
      <w:r>
        <w:rPr>
          <w:rFonts w:ascii="Times New Roman"/>
          <w:b w:val="false"/>
          <w:i w:val="false"/>
          <w:color w:val="000000"/>
          <w:sz w:val="28"/>
        </w:rPr>
        <w:t>
      2)Мыңбаев ауылы, Жібек жолы көшесі, № 13А, мәдениет үйі.</w:t>
      </w:r>
    </w:p>
    <w:bookmarkEnd w:id="127"/>
    <w:bookmarkStart w:name="z147" w:id="128"/>
    <w:p>
      <w:pPr>
        <w:spacing w:after="0"/>
        <w:ind w:left="0"/>
        <w:jc w:val="both"/>
      </w:pPr>
      <w:r>
        <w:rPr>
          <w:rFonts w:ascii="Times New Roman"/>
          <w:b w:val="false"/>
          <w:i w:val="false"/>
          <w:color w:val="000000"/>
          <w:sz w:val="28"/>
        </w:rPr>
        <w:t>
      14.Самсы ауылдық округі бойынша:</w:t>
      </w:r>
    </w:p>
    <w:bookmarkEnd w:id="128"/>
    <w:bookmarkStart w:name="z148" w:id="129"/>
    <w:p>
      <w:pPr>
        <w:spacing w:after="0"/>
        <w:ind w:left="0"/>
        <w:jc w:val="both"/>
      </w:pPr>
      <w:r>
        <w:rPr>
          <w:rFonts w:ascii="Times New Roman"/>
          <w:b w:val="false"/>
          <w:i w:val="false"/>
          <w:color w:val="000000"/>
          <w:sz w:val="28"/>
        </w:rPr>
        <w:t>
      1)Самсы ауылы, Астана көшесі, № 1В, Т. Сәрсенбеков атындағы орта мектебінің акт залы;</w:t>
      </w:r>
    </w:p>
    <w:bookmarkEnd w:id="129"/>
    <w:bookmarkStart w:name="z149" w:id="130"/>
    <w:p>
      <w:pPr>
        <w:spacing w:after="0"/>
        <w:ind w:left="0"/>
        <w:jc w:val="both"/>
      </w:pPr>
      <w:r>
        <w:rPr>
          <w:rFonts w:ascii="Times New Roman"/>
          <w:b w:val="false"/>
          <w:i w:val="false"/>
          <w:color w:val="000000"/>
          <w:sz w:val="28"/>
        </w:rPr>
        <w:t>
      2)Тарғап ауылы, А. Сұрапбергенұлы көшесі, № 27Б, Тарғап ауылы орта мектебінің акт залы;</w:t>
      </w:r>
    </w:p>
    <w:bookmarkEnd w:id="130"/>
    <w:bookmarkStart w:name="z150" w:id="131"/>
    <w:p>
      <w:pPr>
        <w:spacing w:after="0"/>
        <w:ind w:left="0"/>
        <w:jc w:val="both"/>
      </w:pPr>
      <w:r>
        <w:rPr>
          <w:rFonts w:ascii="Times New Roman"/>
          <w:b w:val="false"/>
          <w:i w:val="false"/>
          <w:color w:val="000000"/>
          <w:sz w:val="28"/>
        </w:rPr>
        <w:t>
      3)Қопа бекеті, Р. Бейсеков көшесі, № 10, Қопа бекетінің негізгі орта мектебінің акт залы.</w:t>
      </w:r>
    </w:p>
    <w:bookmarkEnd w:id="131"/>
    <w:bookmarkStart w:name="z151" w:id="132"/>
    <w:p>
      <w:pPr>
        <w:spacing w:after="0"/>
        <w:ind w:left="0"/>
        <w:jc w:val="both"/>
      </w:pPr>
      <w:r>
        <w:rPr>
          <w:rFonts w:ascii="Times New Roman"/>
          <w:b w:val="false"/>
          <w:i w:val="false"/>
          <w:color w:val="000000"/>
          <w:sz w:val="28"/>
        </w:rPr>
        <w:t>
      15.Сарытауқұм ауылдық округі бойынша:</w:t>
      </w:r>
    </w:p>
    <w:bookmarkEnd w:id="132"/>
    <w:bookmarkStart w:name="z152" w:id="133"/>
    <w:p>
      <w:pPr>
        <w:spacing w:after="0"/>
        <w:ind w:left="0"/>
        <w:jc w:val="both"/>
      </w:pPr>
      <w:r>
        <w:rPr>
          <w:rFonts w:ascii="Times New Roman"/>
          <w:b w:val="false"/>
          <w:i w:val="false"/>
          <w:color w:val="000000"/>
          <w:sz w:val="28"/>
        </w:rPr>
        <w:t>
      1)Ащысу ауылы, Бокин көшесі, № 36, фельдшерлік-акушерлік пункттің үй-жайы.</w:t>
      </w:r>
    </w:p>
    <w:bookmarkEnd w:id="133"/>
    <w:bookmarkStart w:name="z153" w:id="134"/>
    <w:p>
      <w:pPr>
        <w:spacing w:after="0"/>
        <w:ind w:left="0"/>
        <w:jc w:val="both"/>
      </w:pPr>
      <w:r>
        <w:rPr>
          <w:rFonts w:ascii="Times New Roman"/>
          <w:b w:val="false"/>
          <w:i w:val="false"/>
          <w:color w:val="000000"/>
          <w:sz w:val="28"/>
        </w:rPr>
        <w:t>
      16.Талап ауылдық округі бойынша:</w:t>
      </w:r>
    </w:p>
    <w:bookmarkEnd w:id="134"/>
    <w:bookmarkStart w:name="z154" w:id="135"/>
    <w:p>
      <w:pPr>
        <w:spacing w:after="0"/>
        <w:ind w:left="0"/>
        <w:jc w:val="both"/>
      </w:pPr>
      <w:r>
        <w:rPr>
          <w:rFonts w:ascii="Times New Roman"/>
          <w:b w:val="false"/>
          <w:i w:val="false"/>
          <w:color w:val="000000"/>
          <w:sz w:val="28"/>
        </w:rPr>
        <w:t>
      1)Сураншы батыр ауылы, Жамбыл көшесі, № 20А, мәдениет үйі;</w:t>
      </w:r>
    </w:p>
    <w:bookmarkEnd w:id="135"/>
    <w:bookmarkStart w:name="z155" w:id="136"/>
    <w:p>
      <w:pPr>
        <w:spacing w:after="0"/>
        <w:ind w:left="0"/>
        <w:jc w:val="both"/>
      </w:pPr>
      <w:r>
        <w:rPr>
          <w:rFonts w:ascii="Times New Roman"/>
          <w:b w:val="false"/>
          <w:i w:val="false"/>
          <w:color w:val="000000"/>
          <w:sz w:val="28"/>
        </w:rPr>
        <w:t>
      2)Кастек ауылы, Қараш батыр көшесі, № 57, Кастек ауылы орта мектебінің акт залы.</w:t>
      </w:r>
    </w:p>
    <w:bookmarkEnd w:id="136"/>
    <w:bookmarkStart w:name="z156" w:id="137"/>
    <w:p>
      <w:pPr>
        <w:spacing w:after="0"/>
        <w:ind w:left="0"/>
        <w:jc w:val="both"/>
      </w:pPr>
      <w:r>
        <w:rPr>
          <w:rFonts w:ascii="Times New Roman"/>
          <w:b w:val="false"/>
          <w:i w:val="false"/>
          <w:color w:val="000000"/>
          <w:sz w:val="28"/>
        </w:rPr>
        <w:t>
      1.Таран ауылдық округі бойынша:</w:t>
      </w:r>
    </w:p>
    <w:bookmarkEnd w:id="137"/>
    <w:bookmarkStart w:name="z157" w:id="138"/>
    <w:p>
      <w:pPr>
        <w:spacing w:after="0"/>
        <w:ind w:left="0"/>
        <w:jc w:val="both"/>
      </w:pPr>
      <w:r>
        <w:rPr>
          <w:rFonts w:ascii="Times New Roman"/>
          <w:b w:val="false"/>
          <w:i w:val="false"/>
          <w:color w:val="000000"/>
          <w:sz w:val="28"/>
        </w:rPr>
        <w:t>
      1)Б. Қыдырбекұлы ауылы, Тұраш көшесі, № 50, мәдениет үйінің акт залы.</w:t>
      </w:r>
    </w:p>
    <w:bookmarkEnd w:id="138"/>
    <w:bookmarkStart w:name="z158" w:id="139"/>
    <w:p>
      <w:pPr>
        <w:spacing w:after="0"/>
        <w:ind w:left="0"/>
        <w:jc w:val="both"/>
      </w:pPr>
      <w:r>
        <w:rPr>
          <w:rFonts w:ascii="Times New Roman"/>
          <w:b w:val="false"/>
          <w:i w:val="false"/>
          <w:color w:val="000000"/>
          <w:sz w:val="28"/>
        </w:rPr>
        <w:t>
      18.Теміржол ауылдық округі бойынша:</w:t>
      </w:r>
    </w:p>
    <w:bookmarkEnd w:id="139"/>
    <w:bookmarkStart w:name="z159" w:id="140"/>
    <w:p>
      <w:pPr>
        <w:spacing w:after="0"/>
        <w:ind w:left="0"/>
        <w:jc w:val="both"/>
      </w:pPr>
      <w:r>
        <w:rPr>
          <w:rFonts w:ascii="Times New Roman"/>
          <w:b w:val="false"/>
          <w:i w:val="false"/>
          <w:color w:val="000000"/>
          <w:sz w:val="28"/>
        </w:rPr>
        <w:t>
      1)Қазыбек бек бекеті, Шолпанқұлов көшесі, № 7, мәдениет үйінің акт залы.</w:t>
      </w:r>
    </w:p>
    <w:bookmarkEnd w:id="140"/>
    <w:bookmarkStart w:name="z160" w:id="141"/>
    <w:p>
      <w:pPr>
        <w:spacing w:after="0"/>
        <w:ind w:left="0"/>
        <w:jc w:val="both"/>
      </w:pPr>
      <w:r>
        <w:rPr>
          <w:rFonts w:ascii="Times New Roman"/>
          <w:b w:val="false"/>
          <w:i w:val="false"/>
          <w:color w:val="000000"/>
          <w:sz w:val="28"/>
        </w:rPr>
        <w:t>
      19.Ұзынағаш ауылдық округі бойынша:</w:t>
      </w:r>
    </w:p>
    <w:bookmarkEnd w:id="141"/>
    <w:bookmarkStart w:name="z161" w:id="142"/>
    <w:p>
      <w:pPr>
        <w:spacing w:after="0"/>
        <w:ind w:left="0"/>
        <w:jc w:val="both"/>
      </w:pPr>
      <w:r>
        <w:rPr>
          <w:rFonts w:ascii="Times New Roman"/>
          <w:b w:val="false"/>
          <w:i w:val="false"/>
          <w:color w:val="000000"/>
          <w:sz w:val="28"/>
        </w:rPr>
        <w:t>
      1)Ұзынағаш ауылы, Сүйінбай көшесі, № 1, медициналық колледждің акт залы;</w:t>
      </w:r>
    </w:p>
    <w:bookmarkEnd w:id="142"/>
    <w:bookmarkStart w:name="z162" w:id="143"/>
    <w:p>
      <w:pPr>
        <w:spacing w:after="0"/>
        <w:ind w:left="0"/>
        <w:jc w:val="both"/>
      </w:pPr>
      <w:r>
        <w:rPr>
          <w:rFonts w:ascii="Times New Roman"/>
          <w:b w:val="false"/>
          <w:i w:val="false"/>
          <w:color w:val="000000"/>
          <w:sz w:val="28"/>
        </w:rPr>
        <w:t>
      2)Ұзынағаш ауылы, Сарыбай би көшесі, № 71, Жамбыл атындағы № 6 кәсіптік колледждің акт залы;</w:t>
      </w:r>
    </w:p>
    <w:bookmarkEnd w:id="143"/>
    <w:bookmarkStart w:name="z163" w:id="144"/>
    <w:p>
      <w:pPr>
        <w:spacing w:after="0"/>
        <w:ind w:left="0"/>
        <w:jc w:val="both"/>
      </w:pPr>
      <w:r>
        <w:rPr>
          <w:rFonts w:ascii="Times New Roman"/>
          <w:b w:val="false"/>
          <w:i w:val="false"/>
          <w:color w:val="000000"/>
          <w:sz w:val="28"/>
        </w:rPr>
        <w:t>
      3)Ұзынағаш ауылы, Абай көшесі, № 53, аудандық мәдениет үйінің акт залы.</w:t>
      </w:r>
    </w:p>
    <w:bookmarkEnd w:id="144"/>
    <w:bookmarkStart w:name="z164" w:id="145"/>
    <w:p>
      <w:pPr>
        <w:spacing w:after="0"/>
        <w:ind w:left="0"/>
        <w:jc w:val="both"/>
      </w:pPr>
      <w:r>
        <w:rPr>
          <w:rFonts w:ascii="Times New Roman"/>
          <w:b w:val="false"/>
          <w:i w:val="false"/>
          <w:color w:val="000000"/>
          <w:sz w:val="28"/>
        </w:rPr>
        <w:t>
      20.Үлгілі ауылдық округі бойынша:</w:t>
      </w:r>
    </w:p>
    <w:bookmarkEnd w:id="145"/>
    <w:bookmarkStart w:name="z165" w:id="146"/>
    <w:p>
      <w:pPr>
        <w:spacing w:after="0"/>
        <w:ind w:left="0"/>
        <w:jc w:val="both"/>
      </w:pPr>
      <w:r>
        <w:rPr>
          <w:rFonts w:ascii="Times New Roman"/>
          <w:b w:val="false"/>
          <w:i w:val="false"/>
          <w:color w:val="000000"/>
          <w:sz w:val="28"/>
        </w:rPr>
        <w:t>
      1)Үлгілі ауылы, Жамбыл көшесі, № 5В, мәдениет үйі.</w:t>
      </w:r>
    </w:p>
    <w:bookmarkEnd w:id="146"/>
    <w:bookmarkStart w:name="z166" w:id="147"/>
    <w:p>
      <w:pPr>
        <w:spacing w:after="0"/>
        <w:ind w:left="0"/>
        <w:jc w:val="both"/>
      </w:pPr>
      <w:r>
        <w:rPr>
          <w:rFonts w:ascii="Times New Roman"/>
          <w:b w:val="false"/>
          <w:i w:val="false"/>
          <w:color w:val="000000"/>
          <w:sz w:val="28"/>
        </w:rPr>
        <w:t>
      21.Үлкен ауылдық округі бойынша:</w:t>
      </w:r>
    </w:p>
    <w:bookmarkEnd w:id="147"/>
    <w:bookmarkStart w:name="z167" w:id="148"/>
    <w:p>
      <w:pPr>
        <w:spacing w:after="0"/>
        <w:ind w:left="0"/>
        <w:jc w:val="both"/>
      </w:pPr>
      <w:r>
        <w:rPr>
          <w:rFonts w:ascii="Times New Roman"/>
          <w:b w:val="false"/>
          <w:i w:val="false"/>
          <w:color w:val="000000"/>
          <w:sz w:val="28"/>
        </w:rPr>
        <w:t>
      1)Үлкен ауылы, 5-шағын аудан, № 9 үй, ауылдық дәрігерлік амбулатория.</w:t>
      </w:r>
    </w:p>
    <w:bookmarkEnd w:id="148"/>
    <w:bookmarkStart w:name="z168" w:id="149"/>
    <w:p>
      <w:pPr>
        <w:spacing w:after="0"/>
        <w:ind w:left="0"/>
        <w:jc w:val="both"/>
      </w:pPr>
      <w:r>
        <w:rPr>
          <w:rFonts w:ascii="Times New Roman"/>
          <w:b w:val="false"/>
          <w:i w:val="false"/>
          <w:color w:val="000000"/>
          <w:sz w:val="28"/>
        </w:rPr>
        <w:t>
      22.Үңгіртас ауылдық округі бойынша:</w:t>
      </w:r>
    </w:p>
    <w:bookmarkEnd w:id="149"/>
    <w:bookmarkStart w:name="z169" w:id="150"/>
    <w:p>
      <w:pPr>
        <w:spacing w:after="0"/>
        <w:ind w:left="0"/>
        <w:jc w:val="both"/>
      </w:pPr>
      <w:r>
        <w:rPr>
          <w:rFonts w:ascii="Times New Roman"/>
          <w:b w:val="false"/>
          <w:i w:val="false"/>
          <w:color w:val="000000"/>
          <w:sz w:val="28"/>
        </w:rPr>
        <w:t>
      1)Үңгіртас ауылы, Қ. Шәріпов көшесі, № 11, мәдениет үйі;</w:t>
      </w:r>
    </w:p>
    <w:bookmarkEnd w:id="150"/>
    <w:bookmarkStart w:name="z170" w:id="151"/>
    <w:p>
      <w:pPr>
        <w:spacing w:after="0"/>
        <w:ind w:left="0"/>
        <w:jc w:val="both"/>
      </w:pPr>
      <w:r>
        <w:rPr>
          <w:rFonts w:ascii="Times New Roman"/>
          <w:b w:val="false"/>
          <w:i w:val="false"/>
          <w:color w:val="000000"/>
          <w:sz w:val="28"/>
        </w:rPr>
        <w:t>
      2)Сарыбастау ауылы, Көшек батыр көшесі, № 6, "Құлыншақ" бөбекжай-балабақшасының акт залы.</w:t>
      </w:r>
    </w:p>
    <w:bookmarkEnd w:id="151"/>
    <w:bookmarkStart w:name="z171" w:id="152"/>
    <w:p>
      <w:pPr>
        <w:spacing w:after="0"/>
        <w:ind w:left="0"/>
        <w:jc w:val="both"/>
      </w:pPr>
      <w:r>
        <w:rPr>
          <w:rFonts w:ascii="Times New Roman"/>
          <w:b w:val="false"/>
          <w:i w:val="false"/>
          <w:color w:val="000000"/>
          <w:sz w:val="28"/>
        </w:rPr>
        <w:t>
      23.Шиен ауылдық округі бойынша:</w:t>
      </w:r>
    </w:p>
    <w:bookmarkEnd w:id="152"/>
    <w:bookmarkStart w:name="z172" w:id="153"/>
    <w:p>
      <w:pPr>
        <w:spacing w:after="0"/>
        <w:ind w:left="0"/>
        <w:jc w:val="both"/>
      </w:pPr>
      <w:r>
        <w:rPr>
          <w:rFonts w:ascii="Times New Roman"/>
          <w:b w:val="false"/>
          <w:i w:val="false"/>
          <w:color w:val="000000"/>
          <w:sz w:val="28"/>
        </w:rPr>
        <w:t>
      1)Шиен ауылы, Өтеп көшесі, № 60Г, мәдениет үйінің акт залы.</w:t>
      </w:r>
    </w:p>
    <w:bookmarkEnd w:id="153"/>
    <w:bookmarkStart w:name="z173" w:id="154"/>
    <w:p>
      <w:pPr>
        <w:spacing w:after="0"/>
        <w:ind w:left="0"/>
        <w:jc w:val="both"/>
      </w:pPr>
      <w:r>
        <w:rPr>
          <w:rFonts w:ascii="Times New Roman"/>
          <w:b w:val="false"/>
          <w:i w:val="false"/>
          <w:color w:val="000000"/>
          <w:sz w:val="28"/>
        </w:rPr>
        <w:t>
      24.Шолаққарғалы ауылдық округі бойынша:</w:t>
      </w:r>
    </w:p>
    <w:bookmarkEnd w:id="154"/>
    <w:bookmarkStart w:name="z174" w:id="155"/>
    <w:p>
      <w:pPr>
        <w:spacing w:after="0"/>
        <w:ind w:left="0"/>
        <w:jc w:val="both"/>
      </w:pPr>
      <w:r>
        <w:rPr>
          <w:rFonts w:ascii="Times New Roman"/>
          <w:b w:val="false"/>
          <w:i w:val="false"/>
          <w:color w:val="000000"/>
          <w:sz w:val="28"/>
        </w:rPr>
        <w:t>
      1)Шолаққарғалы ауылы, Достық көшесі, № 10Б, Шолаққарғалы ауылының негізгі орта мектебі;</w:t>
      </w:r>
    </w:p>
    <w:bookmarkEnd w:id="155"/>
    <w:bookmarkStart w:name="z175" w:id="156"/>
    <w:p>
      <w:pPr>
        <w:spacing w:after="0"/>
        <w:ind w:left="0"/>
        <w:jc w:val="both"/>
      </w:pPr>
      <w:r>
        <w:rPr>
          <w:rFonts w:ascii="Times New Roman"/>
          <w:b w:val="false"/>
          <w:i w:val="false"/>
          <w:color w:val="000000"/>
          <w:sz w:val="28"/>
        </w:rPr>
        <w:t>
      2)Үмбетәлі ауылы, Мұсабаев көшесі, № 44А, Үмбетәлі орта мектебінің акт залы;</w:t>
      </w:r>
    </w:p>
    <w:bookmarkEnd w:id="156"/>
    <w:bookmarkStart w:name="z176" w:id="157"/>
    <w:p>
      <w:pPr>
        <w:spacing w:after="0"/>
        <w:ind w:left="0"/>
        <w:jc w:val="both"/>
      </w:pPr>
      <w:r>
        <w:rPr>
          <w:rFonts w:ascii="Times New Roman"/>
          <w:b w:val="false"/>
          <w:i w:val="false"/>
          <w:color w:val="000000"/>
          <w:sz w:val="28"/>
        </w:rPr>
        <w:t>
      3)Қасымбек ауылы, Тілеукеев көшесі, № 10А, Қасымбек орта мектебінің акт залы.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