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bf06" w14:textId="f83b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2025 жылғы 31 желтоқсанындағы № 47-156 "Балқаш ауданының ауылдық окруктерінің 2026-2028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облысы Балқаш аудандық мәслихатының 2026 жылғы 31 наурыздағы № 48-159 шешімі</w:t>
      </w:r>
    </w:p>
    <w:p>
      <w:pPr>
        <w:spacing w:after="0"/>
        <w:ind w:left="0"/>
        <w:jc w:val="both"/>
      </w:pPr>
      <w:bookmarkStart w:name="z7" w:id="0"/>
      <w:r>
        <w:rPr>
          <w:rFonts w:ascii="Times New Roman"/>
          <w:b w:val="false"/>
          <w:i w:val="false"/>
          <w:color w:val="000000"/>
          <w:sz w:val="28"/>
        </w:rPr>
        <w:t>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Балқащ аудандық мәслихатының "Балқаш ауданының ауылдық округтерінің 2026-2028 жылдарға арналған бюджеттері туралы" 2025 жылғы 31 желтоқсанындағы № 47-156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1, 2, 3, 4, 5, 6, 7, 8, 9, 10, 11, 12, 13, 14 және 15-тармақтары жаңа редакцияда жазылсын:</w:t>
      </w:r>
    </w:p>
    <w:bookmarkEnd w:id="2"/>
    <w:bookmarkStart w:name="z10" w:id="3"/>
    <w:p>
      <w:pPr>
        <w:spacing w:after="0"/>
        <w:ind w:left="0"/>
        <w:jc w:val="both"/>
      </w:pPr>
      <w:r>
        <w:rPr>
          <w:rFonts w:ascii="Times New Roman"/>
          <w:b w:val="false"/>
          <w:i w:val="false"/>
          <w:color w:val="000000"/>
          <w:sz w:val="28"/>
        </w:rPr>
        <w:t>
      1. Балқаш ауданы Ақдала ауылдық округінің 2026-2028 жылдарға арналған бюджеті тиісінше осы шешімнің 1, 2 және 3-қосымшаларына сәйкес, оның ішінде 2026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52 391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14 136 мың теңге;</w:t>
      </w:r>
    </w:p>
    <w:bookmarkEnd w:id="5"/>
    <w:bookmarkStart w:name="z13" w:id="6"/>
    <w:p>
      <w:pPr>
        <w:spacing w:after="0"/>
        <w:ind w:left="0"/>
        <w:jc w:val="both"/>
      </w:pPr>
      <w:r>
        <w:rPr>
          <w:rFonts w:ascii="Times New Roman"/>
          <w:b w:val="false"/>
          <w:i w:val="false"/>
          <w:color w:val="000000"/>
          <w:sz w:val="28"/>
        </w:rPr>
        <w:t>
      салықтық емес түсімдер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38 255 мың теңге, оның ішінде:</w:t>
      </w:r>
    </w:p>
    <w:bookmarkEnd w:id="8"/>
    <w:bookmarkStart w:name="z16" w:id="9"/>
    <w:p>
      <w:pPr>
        <w:spacing w:after="0"/>
        <w:ind w:left="0"/>
        <w:jc w:val="both"/>
      </w:pPr>
      <w:r>
        <w:rPr>
          <w:rFonts w:ascii="Times New Roman"/>
          <w:b w:val="false"/>
          <w:i w:val="false"/>
          <w:color w:val="000000"/>
          <w:sz w:val="28"/>
        </w:rPr>
        <w:t>
      ағымдағы нысаналы трансферттер 0 мың теңге;</w:t>
      </w:r>
    </w:p>
    <w:bookmarkEnd w:id="9"/>
    <w:bookmarkStart w:name="z17" w:id="10"/>
    <w:p>
      <w:pPr>
        <w:spacing w:after="0"/>
        <w:ind w:left="0"/>
        <w:jc w:val="both"/>
      </w:pPr>
      <w:r>
        <w:rPr>
          <w:rFonts w:ascii="Times New Roman"/>
          <w:b w:val="false"/>
          <w:i w:val="false"/>
          <w:color w:val="000000"/>
          <w:sz w:val="28"/>
        </w:rPr>
        <w:t>
      нысаналы даму трансферттері 0 теңге;</w:t>
      </w:r>
    </w:p>
    <w:bookmarkEnd w:id="10"/>
    <w:bookmarkStart w:name="z18" w:id="11"/>
    <w:p>
      <w:pPr>
        <w:spacing w:after="0"/>
        <w:ind w:left="0"/>
        <w:jc w:val="both"/>
      </w:pPr>
      <w:r>
        <w:rPr>
          <w:rFonts w:ascii="Times New Roman"/>
          <w:b w:val="false"/>
          <w:i w:val="false"/>
          <w:color w:val="000000"/>
          <w:sz w:val="28"/>
        </w:rPr>
        <w:t>
      субвенциялар 38 255 мың теңге;</w:t>
      </w:r>
    </w:p>
    <w:bookmarkEnd w:id="11"/>
    <w:bookmarkStart w:name="z19" w:id="12"/>
    <w:p>
      <w:pPr>
        <w:spacing w:after="0"/>
        <w:ind w:left="0"/>
        <w:jc w:val="both"/>
      </w:pPr>
      <w:r>
        <w:rPr>
          <w:rFonts w:ascii="Times New Roman"/>
          <w:b w:val="false"/>
          <w:i w:val="false"/>
          <w:color w:val="000000"/>
          <w:sz w:val="28"/>
        </w:rPr>
        <w:t>
      2) шығындар 58 421 мың теңге;</w:t>
      </w:r>
    </w:p>
    <w:bookmarkEnd w:id="12"/>
    <w:bookmarkStart w:name="z20" w:id="13"/>
    <w:p>
      <w:pPr>
        <w:spacing w:after="0"/>
        <w:ind w:left="0"/>
        <w:jc w:val="both"/>
      </w:pPr>
      <w:r>
        <w:rPr>
          <w:rFonts w:ascii="Times New Roman"/>
          <w:b w:val="false"/>
          <w:i w:val="false"/>
          <w:color w:val="000000"/>
          <w:sz w:val="28"/>
        </w:rPr>
        <w:t>
      3) таза бюджеттік кредиттеу 0 теңге, оның ішінде:</w:t>
      </w:r>
    </w:p>
    <w:bookmarkEnd w:id="13"/>
    <w:bookmarkStart w:name="z21" w:id="14"/>
    <w:p>
      <w:pPr>
        <w:spacing w:after="0"/>
        <w:ind w:left="0"/>
        <w:jc w:val="both"/>
      </w:pPr>
      <w:r>
        <w:rPr>
          <w:rFonts w:ascii="Times New Roman"/>
          <w:b w:val="false"/>
          <w:i w:val="false"/>
          <w:color w:val="000000"/>
          <w:sz w:val="28"/>
        </w:rPr>
        <w:t>
      бюджеттік кредиттер 0 теңге;</w:t>
      </w:r>
    </w:p>
    <w:bookmarkEnd w:id="14"/>
    <w:bookmarkStart w:name="z22" w:id="15"/>
    <w:p>
      <w:pPr>
        <w:spacing w:after="0"/>
        <w:ind w:left="0"/>
        <w:jc w:val="both"/>
      </w:pPr>
      <w:r>
        <w:rPr>
          <w:rFonts w:ascii="Times New Roman"/>
          <w:b w:val="false"/>
          <w:i w:val="false"/>
          <w:color w:val="000000"/>
          <w:sz w:val="28"/>
        </w:rPr>
        <w:t>
      бюджеттік кредиттерді өтеу 0 теңге;</w:t>
      </w:r>
    </w:p>
    <w:bookmarkEnd w:id="15"/>
    <w:bookmarkStart w:name="z23" w:id="16"/>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16"/>
    <w:bookmarkStart w:name="z24" w:id="17"/>
    <w:p>
      <w:pPr>
        <w:spacing w:after="0"/>
        <w:ind w:left="0"/>
        <w:jc w:val="both"/>
      </w:pPr>
      <w:r>
        <w:rPr>
          <w:rFonts w:ascii="Times New Roman"/>
          <w:b w:val="false"/>
          <w:i w:val="false"/>
          <w:color w:val="000000"/>
          <w:sz w:val="28"/>
        </w:rPr>
        <w:t>
      5) бюджет тапшылығы (профициті) (-) 6030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6030 теңге.</w:t>
      </w:r>
    </w:p>
    <w:bookmarkEnd w:id="18"/>
    <w:bookmarkStart w:name="z26" w:id="19"/>
    <w:p>
      <w:pPr>
        <w:spacing w:after="0"/>
        <w:ind w:left="0"/>
        <w:jc w:val="both"/>
      </w:pPr>
      <w:r>
        <w:rPr>
          <w:rFonts w:ascii="Times New Roman"/>
          <w:b w:val="false"/>
          <w:i w:val="false"/>
          <w:color w:val="000000"/>
          <w:sz w:val="28"/>
        </w:rPr>
        <w:t>
      қарыздар түсімі 0 мың теңге;</w:t>
      </w:r>
    </w:p>
    <w:bookmarkEnd w:id="19"/>
    <w:bookmarkStart w:name="z27" w:id="20"/>
    <w:p>
      <w:pPr>
        <w:spacing w:after="0"/>
        <w:ind w:left="0"/>
        <w:jc w:val="both"/>
      </w:pPr>
      <w:r>
        <w:rPr>
          <w:rFonts w:ascii="Times New Roman"/>
          <w:b w:val="false"/>
          <w:i w:val="false"/>
          <w:color w:val="000000"/>
          <w:sz w:val="28"/>
        </w:rPr>
        <w:t>
      қарыздарды өтеу 0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21"/>
    <w:bookmarkStart w:name="z29" w:id="22"/>
    <w:p>
      <w:pPr>
        <w:spacing w:after="0"/>
        <w:ind w:left="0"/>
        <w:jc w:val="both"/>
      </w:pPr>
      <w:r>
        <w:rPr>
          <w:rFonts w:ascii="Times New Roman"/>
          <w:b w:val="false"/>
          <w:i w:val="false"/>
          <w:color w:val="000000"/>
          <w:sz w:val="28"/>
        </w:rPr>
        <w:t>
      2. Балқаш ауданы Ақжар ауылдық округінің 2026-2028 жылдарға арналған бюджеті тиісінше осы шешімнің 4, 5 және 6-қосымшаларына сәйкес, оның ішінде 2026 жылға келесі көлемдерде бекітілсін:</w:t>
      </w:r>
    </w:p>
    <w:bookmarkEnd w:id="22"/>
    <w:bookmarkStart w:name="z30" w:id="23"/>
    <w:p>
      <w:pPr>
        <w:spacing w:after="0"/>
        <w:ind w:left="0"/>
        <w:jc w:val="both"/>
      </w:pPr>
      <w:r>
        <w:rPr>
          <w:rFonts w:ascii="Times New Roman"/>
          <w:b w:val="false"/>
          <w:i w:val="false"/>
          <w:color w:val="000000"/>
          <w:sz w:val="28"/>
        </w:rPr>
        <w:t>
      1) кірістер 54 545 мың теңге, оның ішінде:</w:t>
      </w:r>
    </w:p>
    <w:bookmarkEnd w:id="23"/>
    <w:bookmarkStart w:name="z31" w:id="24"/>
    <w:p>
      <w:pPr>
        <w:spacing w:after="0"/>
        <w:ind w:left="0"/>
        <w:jc w:val="both"/>
      </w:pPr>
      <w:r>
        <w:rPr>
          <w:rFonts w:ascii="Times New Roman"/>
          <w:b w:val="false"/>
          <w:i w:val="false"/>
          <w:color w:val="000000"/>
          <w:sz w:val="28"/>
        </w:rPr>
        <w:t>
      салықтық түсімдер 11 557 мың теңге;</w:t>
      </w:r>
    </w:p>
    <w:bookmarkEnd w:id="24"/>
    <w:bookmarkStart w:name="z32" w:id="25"/>
    <w:p>
      <w:pPr>
        <w:spacing w:after="0"/>
        <w:ind w:left="0"/>
        <w:jc w:val="both"/>
      </w:pPr>
      <w:r>
        <w:rPr>
          <w:rFonts w:ascii="Times New Roman"/>
          <w:b w:val="false"/>
          <w:i w:val="false"/>
          <w:color w:val="000000"/>
          <w:sz w:val="28"/>
        </w:rPr>
        <w:t>
      салықтық емес түсімдер 0 теңге;</w:t>
      </w:r>
    </w:p>
    <w:bookmarkEnd w:id="25"/>
    <w:bookmarkStart w:name="z33" w:id="26"/>
    <w:p>
      <w:pPr>
        <w:spacing w:after="0"/>
        <w:ind w:left="0"/>
        <w:jc w:val="both"/>
      </w:pPr>
      <w:r>
        <w:rPr>
          <w:rFonts w:ascii="Times New Roman"/>
          <w:b w:val="false"/>
          <w:i w:val="false"/>
          <w:color w:val="000000"/>
          <w:sz w:val="28"/>
        </w:rPr>
        <w:t>
      негізгі капиталды сатудан түсетін түсімдер 0 теңге;</w:t>
      </w:r>
    </w:p>
    <w:bookmarkEnd w:id="26"/>
    <w:bookmarkStart w:name="z34" w:id="27"/>
    <w:p>
      <w:pPr>
        <w:spacing w:after="0"/>
        <w:ind w:left="0"/>
        <w:jc w:val="both"/>
      </w:pPr>
      <w:r>
        <w:rPr>
          <w:rFonts w:ascii="Times New Roman"/>
          <w:b w:val="false"/>
          <w:i w:val="false"/>
          <w:color w:val="000000"/>
          <w:sz w:val="28"/>
        </w:rPr>
        <w:t>
      трансферттер түсімі 42 988 мың теңге, оның ішінде:</w:t>
      </w:r>
    </w:p>
    <w:bookmarkEnd w:id="27"/>
    <w:bookmarkStart w:name="z35" w:id="28"/>
    <w:p>
      <w:pPr>
        <w:spacing w:after="0"/>
        <w:ind w:left="0"/>
        <w:jc w:val="both"/>
      </w:pPr>
      <w:r>
        <w:rPr>
          <w:rFonts w:ascii="Times New Roman"/>
          <w:b w:val="false"/>
          <w:i w:val="false"/>
          <w:color w:val="000000"/>
          <w:sz w:val="28"/>
        </w:rPr>
        <w:t>
      ағымдағы нысаналы трансферттер 6000 мың теңге;</w:t>
      </w:r>
    </w:p>
    <w:bookmarkEnd w:id="28"/>
    <w:bookmarkStart w:name="z36" w:id="29"/>
    <w:p>
      <w:pPr>
        <w:spacing w:after="0"/>
        <w:ind w:left="0"/>
        <w:jc w:val="both"/>
      </w:pPr>
      <w:r>
        <w:rPr>
          <w:rFonts w:ascii="Times New Roman"/>
          <w:b w:val="false"/>
          <w:i w:val="false"/>
          <w:color w:val="000000"/>
          <w:sz w:val="28"/>
        </w:rPr>
        <w:t>
      нысаналы даму трансферттері 0 теңге;</w:t>
      </w:r>
    </w:p>
    <w:bookmarkEnd w:id="29"/>
    <w:bookmarkStart w:name="z37" w:id="30"/>
    <w:p>
      <w:pPr>
        <w:spacing w:after="0"/>
        <w:ind w:left="0"/>
        <w:jc w:val="both"/>
      </w:pPr>
      <w:r>
        <w:rPr>
          <w:rFonts w:ascii="Times New Roman"/>
          <w:b w:val="false"/>
          <w:i w:val="false"/>
          <w:color w:val="000000"/>
          <w:sz w:val="28"/>
        </w:rPr>
        <w:t>
      субвенциялар 36 988 мың теңге;</w:t>
      </w:r>
    </w:p>
    <w:bookmarkEnd w:id="30"/>
    <w:bookmarkStart w:name="z38" w:id="31"/>
    <w:p>
      <w:pPr>
        <w:spacing w:after="0"/>
        <w:ind w:left="0"/>
        <w:jc w:val="both"/>
      </w:pPr>
      <w:r>
        <w:rPr>
          <w:rFonts w:ascii="Times New Roman"/>
          <w:b w:val="false"/>
          <w:i w:val="false"/>
          <w:color w:val="000000"/>
          <w:sz w:val="28"/>
        </w:rPr>
        <w:t>
      2) шығындар 48 791 мың теңге;</w:t>
      </w:r>
    </w:p>
    <w:bookmarkEnd w:id="31"/>
    <w:bookmarkStart w:name="z39" w:id="32"/>
    <w:p>
      <w:pPr>
        <w:spacing w:after="0"/>
        <w:ind w:left="0"/>
        <w:jc w:val="both"/>
      </w:pPr>
      <w:r>
        <w:rPr>
          <w:rFonts w:ascii="Times New Roman"/>
          <w:b w:val="false"/>
          <w:i w:val="false"/>
          <w:color w:val="000000"/>
          <w:sz w:val="28"/>
        </w:rPr>
        <w:t>
      3) таза бюджеттік кредиттеу 0 теңге, оның ішінде:</w:t>
      </w:r>
    </w:p>
    <w:bookmarkEnd w:id="32"/>
    <w:bookmarkStart w:name="z40" w:id="33"/>
    <w:p>
      <w:pPr>
        <w:spacing w:after="0"/>
        <w:ind w:left="0"/>
        <w:jc w:val="both"/>
      </w:pPr>
      <w:r>
        <w:rPr>
          <w:rFonts w:ascii="Times New Roman"/>
          <w:b w:val="false"/>
          <w:i w:val="false"/>
          <w:color w:val="000000"/>
          <w:sz w:val="28"/>
        </w:rPr>
        <w:t>
      бюджеттік кредиттер 0 теңге;</w:t>
      </w:r>
    </w:p>
    <w:bookmarkEnd w:id="33"/>
    <w:bookmarkStart w:name="z41" w:id="34"/>
    <w:p>
      <w:pPr>
        <w:spacing w:after="0"/>
        <w:ind w:left="0"/>
        <w:jc w:val="both"/>
      </w:pPr>
      <w:r>
        <w:rPr>
          <w:rFonts w:ascii="Times New Roman"/>
          <w:b w:val="false"/>
          <w:i w:val="false"/>
          <w:color w:val="000000"/>
          <w:sz w:val="28"/>
        </w:rPr>
        <w:t>
      бюджеттік кредиттерді өтеу 0 теңге;</w:t>
      </w:r>
    </w:p>
    <w:bookmarkEnd w:id="34"/>
    <w:bookmarkStart w:name="z42" w:id="35"/>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35"/>
    <w:bookmarkStart w:name="z43" w:id="36"/>
    <w:p>
      <w:pPr>
        <w:spacing w:after="0"/>
        <w:ind w:left="0"/>
        <w:jc w:val="both"/>
      </w:pPr>
      <w:r>
        <w:rPr>
          <w:rFonts w:ascii="Times New Roman"/>
          <w:b w:val="false"/>
          <w:i w:val="false"/>
          <w:color w:val="000000"/>
          <w:sz w:val="28"/>
        </w:rPr>
        <w:t>
      5) бюджет тапшылығы (профициті) (-) 246 теңге;</w:t>
      </w:r>
    </w:p>
    <w:bookmarkEnd w:id="36"/>
    <w:bookmarkStart w:name="z44" w:id="37"/>
    <w:p>
      <w:pPr>
        <w:spacing w:after="0"/>
        <w:ind w:left="0"/>
        <w:jc w:val="both"/>
      </w:pPr>
      <w:r>
        <w:rPr>
          <w:rFonts w:ascii="Times New Roman"/>
          <w:b w:val="false"/>
          <w:i w:val="false"/>
          <w:color w:val="000000"/>
          <w:sz w:val="28"/>
        </w:rPr>
        <w:t>
      6) бюджет тапшылығын қаржыландыру (профицитін пайдалану) 246 теңге.</w:t>
      </w:r>
    </w:p>
    <w:bookmarkEnd w:id="37"/>
    <w:bookmarkStart w:name="z45" w:id="38"/>
    <w:p>
      <w:pPr>
        <w:spacing w:after="0"/>
        <w:ind w:left="0"/>
        <w:jc w:val="both"/>
      </w:pPr>
      <w:r>
        <w:rPr>
          <w:rFonts w:ascii="Times New Roman"/>
          <w:b w:val="false"/>
          <w:i w:val="false"/>
          <w:color w:val="000000"/>
          <w:sz w:val="28"/>
        </w:rPr>
        <w:t>
      қарыздар түсімі 0 теңге;</w:t>
      </w:r>
    </w:p>
    <w:bookmarkEnd w:id="38"/>
    <w:bookmarkStart w:name="z46" w:id="39"/>
    <w:p>
      <w:pPr>
        <w:spacing w:after="0"/>
        <w:ind w:left="0"/>
        <w:jc w:val="both"/>
      </w:pPr>
      <w:r>
        <w:rPr>
          <w:rFonts w:ascii="Times New Roman"/>
          <w:b w:val="false"/>
          <w:i w:val="false"/>
          <w:color w:val="000000"/>
          <w:sz w:val="28"/>
        </w:rPr>
        <w:t>
      қарыздарды өтеу 0 теңге;</w:t>
      </w:r>
    </w:p>
    <w:bookmarkEnd w:id="39"/>
    <w:bookmarkStart w:name="z47" w:id="40"/>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40"/>
    <w:bookmarkStart w:name="z48" w:id="41"/>
    <w:p>
      <w:pPr>
        <w:spacing w:after="0"/>
        <w:ind w:left="0"/>
        <w:jc w:val="both"/>
      </w:pPr>
      <w:r>
        <w:rPr>
          <w:rFonts w:ascii="Times New Roman"/>
          <w:b w:val="false"/>
          <w:i w:val="false"/>
          <w:color w:val="000000"/>
          <w:sz w:val="28"/>
        </w:rPr>
        <w:t>
      3. Балқаш ауданы Ақкөл ауылдық округінің 2026-2028 жылдарға арналған бюджеті тиісінше осы шешімнің 7, 8 және 9-қосымшаларына сәйкес, оның ішінде 2026 жылға келесі көлемдерде бекітілсін:</w:t>
      </w:r>
    </w:p>
    <w:bookmarkEnd w:id="41"/>
    <w:bookmarkStart w:name="z49" w:id="42"/>
    <w:p>
      <w:pPr>
        <w:spacing w:after="0"/>
        <w:ind w:left="0"/>
        <w:jc w:val="both"/>
      </w:pPr>
      <w:r>
        <w:rPr>
          <w:rFonts w:ascii="Times New Roman"/>
          <w:b w:val="false"/>
          <w:i w:val="false"/>
          <w:color w:val="000000"/>
          <w:sz w:val="28"/>
        </w:rPr>
        <w:t>
      1) кірістер 47 904 мың теңге, оның ішінде:</w:t>
      </w:r>
    </w:p>
    <w:bookmarkEnd w:id="42"/>
    <w:bookmarkStart w:name="z50" w:id="43"/>
    <w:p>
      <w:pPr>
        <w:spacing w:after="0"/>
        <w:ind w:left="0"/>
        <w:jc w:val="both"/>
      </w:pPr>
      <w:r>
        <w:rPr>
          <w:rFonts w:ascii="Times New Roman"/>
          <w:b w:val="false"/>
          <w:i w:val="false"/>
          <w:color w:val="000000"/>
          <w:sz w:val="28"/>
        </w:rPr>
        <w:t>
      салықтық түсімдер 7501 мың теңге;</w:t>
      </w:r>
    </w:p>
    <w:bookmarkEnd w:id="43"/>
    <w:bookmarkStart w:name="z51" w:id="44"/>
    <w:p>
      <w:pPr>
        <w:spacing w:after="0"/>
        <w:ind w:left="0"/>
        <w:jc w:val="both"/>
      </w:pPr>
      <w:r>
        <w:rPr>
          <w:rFonts w:ascii="Times New Roman"/>
          <w:b w:val="false"/>
          <w:i w:val="false"/>
          <w:color w:val="000000"/>
          <w:sz w:val="28"/>
        </w:rPr>
        <w:t>
      салықтық емес түсімдер 0 теңге;</w:t>
      </w:r>
    </w:p>
    <w:bookmarkEnd w:id="44"/>
    <w:bookmarkStart w:name="z52" w:id="45"/>
    <w:p>
      <w:pPr>
        <w:spacing w:after="0"/>
        <w:ind w:left="0"/>
        <w:jc w:val="both"/>
      </w:pPr>
      <w:r>
        <w:rPr>
          <w:rFonts w:ascii="Times New Roman"/>
          <w:b w:val="false"/>
          <w:i w:val="false"/>
          <w:color w:val="000000"/>
          <w:sz w:val="28"/>
        </w:rPr>
        <w:t>
      негізгі капиталды сатудан түсетін түсімдер 0 теңге;</w:t>
      </w:r>
    </w:p>
    <w:bookmarkEnd w:id="45"/>
    <w:bookmarkStart w:name="z53" w:id="46"/>
    <w:p>
      <w:pPr>
        <w:spacing w:after="0"/>
        <w:ind w:left="0"/>
        <w:jc w:val="both"/>
      </w:pPr>
      <w:r>
        <w:rPr>
          <w:rFonts w:ascii="Times New Roman"/>
          <w:b w:val="false"/>
          <w:i w:val="false"/>
          <w:color w:val="000000"/>
          <w:sz w:val="28"/>
        </w:rPr>
        <w:t>
      трансферттер түсімі 40 403 мың теңге, оның ішінде:</w:t>
      </w:r>
    </w:p>
    <w:bookmarkEnd w:id="46"/>
    <w:bookmarkStart w:name="z54" w:id="47"/>
    <w:p>
      <w:pPr>
        <w:spacing w:after="0"/>
        <w:ind w:left="0"/>
        <w:jc w:val="both"/>
      </w:pPr>
      <w:r>
        <w:rPr>
          <w:rFonts w:ascii="Times New Roman"/>
          <w:b w:val="false"/>
          <w:i w:val="false"/>
          <w:color w:val="000000"/>
          <w:sz w:val="28"/>
        </w:rPr>
        <w:t>
      ағымдағы нысаналы трансферттер 0 мың теңге;</w:t>
      </w:r>
    </w:p>
    <w:bookmarkEnd w:id="47"/>
    <w:bookmarkStart w:name="z55" w:id="48"/>
    <w:p>
      <w:pPr>
        <w:spacing w:after="0"/>
        <w:ind w:left="0"/>
        <w:jc w:val="both"/>
      </w:pPr>
      <w:r>
        <w:rPr>
          <w:rFonts w:ascii="Times New Roman"/>
          <w:b w:val="false"/>
          <w:i w:val="false"/>
          <w:color w:val="000000"/>
          <w:sz w:val="28"/>
        </w:rPr>
        <w:t>
      нысаналы даму трансферттері 0 теңге;</w:t>
      </w:r>
    </w:p>
    <w:bookmarkEnd w:id="48"/>
    <w:bookmarkStart w:name="z56" w:id="49"/>
    <w:p>
      <w:pPr>
        <w:spacing w:after="0"/>
        <w:ind w:left="0"/>
        <w:jc w:val="both"/>
      </w:pPr>
      <w:r>
        <w:rPr>
          <w:rFonts w:ascii="Times New Roman"/>
          <w:b w:val="false"/>
          <w:i w:val="false"/>
          <w:color w:val="000000"/>
          <w:sz w:val="28"/>
        </w:rPr>
        <w:t>
      субвенциялар 40 403 мың теңге;</w:t>
      </w:r>
    </w:p>
    <w:bookmarkEnd w:id="49"/>
    <w:bookmarkStart w:name="z57" w:id="50"/>
    <w:p>
      <w:pPr>
        <w:spacing w:after="0"/>
        <w:ind w:left="0"/>
        <w:jc w:val="both"/>
      </w:pPr>
      <w:r>
        <w:rPr>
          <w:rFonts w:ascii="Times New Roman"/>
          <w:b w:val="false"/>
          <w:i w:val="false"/>
          <w:color w:val="000000"/>
          <w:sz w:val="28"/>
        </w:rPr>
        <w:t>
      2) шығындар 50 250 мың теңге;</w:t>
      </w:r>
    </w:p>
    <w:bookmarkEnd w:id="50"/>
    <w:bookmarkStart w:name="z58" w:id="51"/>
    <w:p>
      <w:pPr>
        <w:spacing w:after="0"/>
        <w:ind w:left="0"/>
        <w:jc w:val="both"/>
      </w:pPr>
      <w:r>
        <w:rPr>
          <w:rFonts w:ascii="Times New Roman"/>
          <w:b w:val="false"/>
          <w:i w:val="false"/>
          <w:color w:val="000000"/>
          <w:sz w:val="28"/>
        </w:rPr>
        <w:t>
      3) таза бюджеттік кредиттеу 0 теңге, оның ішінде:</w:t>
      </w:r>
    </w:p>
    <w:bookmarkEnd w:id="51"/>
    <w:bookmarkStart w:name="z59" w:id="52"/>
    <w:p>
      <w:pPr>
        <w:spacing w:after="0"/>
        <w:ind w:left="0"/>
        <w:jc w:val="both"/>
      </w:pPr>
      <w:r>
        <w:rPr>
          <w:rFonts w:ascii="Times New Roman"/>
          <w:b w:val="false"/>
          <w:i w:val="false"/>
          <w:color w:val="000000"/>
          <w:sz w:val="28"/>
        </w:rPr>
        <w:t>
      бюджеттік кредиттер 0 теңге;</w:t>
      </w:r>
    </w:p>
    <w:bookmarkEnd w:id="52"/>
    <w:bookmarkStart w:name="z60" w:id="53"/>
    <w:p>
      <w:pPr>
        <w:spacing w:after="0"/>
        <w:ind w:left="0"/>
        <w:jc w:val="both"/>
      </w:pPr>
      <w:r>
        <w:rPr>
          <w:rFonts w:ascii="Times New Roman"/>
          <w:b w:val="false"/>
          <w:i w:val="false"/>
          <w:color w:val="000000"/>
          <w:sz w:val="28"/>
        </w:rPr>
        <w:t>
      бюджеттік кредиттерді өтеу 0 теңге;</w:t>
      </w:r>
    </w:p>
    <w:bookmarkEnd w:id="53"/>
    <w:bookmarkStart w:name="z61" w:id="54"/>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54"/>
    <w:bookmarkStart w:name="z62" w:id="55"/>
    <w:p>
      <w:pPr>
        <w:spacing w:after="0"/>
        <w:ind w:left="0"/>
        <w:jc w:val="both"/>
      </w:pPr>
      <w:r>
        <w:rPr>
          <w:rFonts w:ascii="Times New Roman"/>
          <w:b w:val="false"/>
          <w:i w:val="false"/>
          <w:color w:val="000000"/>
          <w:sz w:val="28"/>
        </w:rPr>
        <w:t>
      5) бюджет тапшылығы (профициті) (-) 2346 теңге;</w:t>
      </w:r>
    </w:p>
    <w:bookmarkEnd w:id="55"/>
    <w:bookmarkStart w:name="z63" w:id="56"/>
    <w:p>
      <w:pPr>
        <w:spacing w:after="0"/>
        <w:ind w:left="0"/>
        <w:jc w:val="both"/>
      </w:pPr>
      <w:r>
        <w:rPr>
          <w:rFonts w:ascii="Times New Roman"/>
          <w:b w:val="false"/>
          <w:i w:val="false"/>
          <w:color w:val="000000"/>
          <w:sz w:val="28"/>
        </w:rPr>
        <w:t>
      6) бюджет тапшылығын қаржыландыру (профицитін пайдалану) 2346 теңге.</w:t>
      </w:r>
    </w:p>
    <w:bookmarkEnd w:id="56"/>
    <w:bookmarkStart w:name="z64" w:id="57"/>
    <w:p>
      <w:pPr>
        <w:spacing w:after="0"/>
        <w:ind w:left="0"/>
        <w:jc w:val="both"/>
      </w:pPr>
      <w:r>
        <w:rPr>
          <w:rFonts w:ascii="Times New Roman"/>
          <w:b w:val="false"/>
          <w:i w:val="false"/>
          <w:color w:val="000000"/>
          <w:sz w:val="28"/>
        </w:rPr>
        <w:t>
      қарыздар түсімі 0 теңге;</w:t>
      </w:r>
    </w:p>
    <w:bookmarkEnd w:id="57"/>
    <w:bookmarkStart w:name="z65" w:id="58"/>
    <w:p>
      <w:pPr>
        <w:spacing w:after="0"/>
        <w:ind w:left="0"/>
        <w:jc w:val="both"/>
      </w:pPr>
      <w:r>
        <w:rPr>
          <w:rFonts w:ascii="Times New Roman"/>
          <w:b w:val="false"/>
          <w:i w:val="false"/>
          <w:color w:val="000000"/>
          <w:sz w:val="28"/>
        </w:rPr>
        <w:t>
      қарыздарды өтеу 0 теңге;</w:t>
      </w:r>
    </w:p>
    <w:bookmarkEnd w:id="58"/>
    <w:bookmarkStart w:name="z66" w:id="59"/>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59"/>
    <w:bookmarkStart w:name="z67" w:id="60"/>
    <w:p>
      <w:pPr>
        <w:spacing w:after="0"/>
        <w:ind w:left="0"/>
        <w:jc w:val="both"/>
      </w:pPr>
      <w:r>
        <w:rPr>
          <w:rFonts w:ascii="Times New Roman"/>
          <w:b w:val="false"/>
          <w:i w:val="false"/>
          <w:color w:val="000000"/>
          <w:sz w:val="28"/>
        </w:rPr>
        <w:t>
      4. Балқаш ауданы Бақанас ауылдық округінің 2026-2028 жылдарға арналған бюджеті тиісінше осы шешімнің 10, 11 және 12-қосымшаларына сәйкес, оның ішінде 2026 жылға келесі көлемдерде бекітілсін:</w:t>
      </w:r>
    </w:p>
    <w:bookmarkEnd w:id="60"/>
    <w:bookmarkStart w:name="z68" w:id="61"/>
    <w:p>
      <w:pPr>
        <w:spacing w:after="0"/>
        <w:ind w:left="0"/>
        <w:jc w:val="both"/>
      </w:pPr>
      <w:r>
        <w:rPr>
          <w:rFonts w:ascii="Times New Roman"/>
          <w:b w:val="false"/>
          <w:i w:val="false"/>
          <w:color w:val="000000"/>
          <w:sz w:val="28"/>
        </w:rPr>
        <w:t>
      1) кірістер 169 825 мың теңге, оның ішінде:</w:t>
      </w:r>
    </w:p>
    <w:bookmarkEnd w:id="61"/>
    <w:bookmarkStart w:name="z69" w:id="62"/>
    <w:p>
      <w:pPr>
        <w:spacing w:after="0"/>
        <w:ind w:left="0"/>
        <w:jc w:val="both"/>
      </w:pPr>
      <w:r>
        <w:rPr>
          <w:rFonts w:ascii="Times New Roman"/>
          <w:b w:val="false"/>
          <w:i w:val="false"/>
          <w:color w:val="000000"/>
          <w:sz w:val="28"/>
        </w:rPr>
        <w:t>
      салықтық түсімдер 122 468 мың теңге;</w:t>
      </w:r>
    </w:p>
    <w:bookmarkEnd w:id="62"/>
    <w:bookmarkStart w:name="z70" w:id="63"/>
    <w:p>
      <w:pPr>
        <w:spacing w:after="0"/>
        <w:ind w:left="0"/>
        <w:jc w:val="both"/>
      </w:pPr>
      <w:r>
        <w:rPr>
          <w:rFonts w:ascii="Times New Roman"/>
          <w:b w:val="false"/>
          <w:i w:val="false"/>
          <w:color w:val="000000"/>
          <w:sz w:val="28"/>
        </w:rPr>
        <w:t>
      салықтық емес түсімдер 0 теңге;</w:t>
      </w:r>
    </w:p>
    <w:bookmarkEnd w:id="63"/>
    <w:bookmarkStart w:name="z71" w:id="64"/>
    <w:p>
      <w:pPr>
        <w:spacing w:after="0"/>
        <w:ind w:left="0"/>
        <w:jc w:val="both"/>
      </w:pPr>
      <w:r>
        <w:rPr>
          <w:rFonts w:ascii="Times New Roman"/>
          <w:b w:val="false"/>
          <w:i w:val="false"/>
          <w:color w:val="000000"/>
          <w:sz w:val="28"/>
        </w:rPr>
        <w:t>
      негізгі капиталды сатудан түсетін түсімдер 0 теңге;</w:t>
      </w:r>
    </w:p>
    <w:bookmarkEnd w:id="64"/>
    <w:bookmarkStart w:name="z72" w:id="65"/>
    <w:p>
      <w:pPr>
        <w:spacing w:after="0"/>
        <w:ind w:left="0"/>
        <w:jc w:val="both"/>
      </w:pPr>
      <w:r>
        <w:rPr>
          <w:rFonts w:ascii="Times New Roman"/>
          <w:b w:val="false"/>
          <w:i w:val="false"/>
          <w:color w:val="000000"/>
          <w:sz w:val="28"/>
        </w:rPr>
        <w:t>
      трансферттер түсімі 47 357 мың теңге, оның ішінде:</w:t>
      </w:r>
    </w:p>
    <w:bookmarkEnd w:id="65"/>
    <w:bookmarkStart w:name="z73" w:id="66"/>
    <w:p>
      <w:pPr>
        <w:spacing w:after="0"/>
        <w:ind w:left="0"/>
        <w:jc w:val="both"/>
      </w:pPr>
      <w:r>
        <w:rPr>
          <w:rFonts w:ascii="Times New Roman"/>
          <w:b w:val="false"/>
          <w:i w:val="false"/>
          <w:color w:val="000000"/>
          <w:sz w:val="28"/>
        </w:rPr>
        <w:t>
      ағымдағы нысаналы трансферттер 0 мың теңге;</w:t>
      </w:r>
    </w:p>
    <w:bookmarkEnd w:id="66"/>
    <w:bookmarkStart w:name="z74" w:id="67"/>
    <w:p>
      <w:pPr>
        <w:spacing w:after="0"/>
        <w:ind w:left="0"/>
        <w:jc w:val="both"/>
      </w:pPr>
      <w:r>
        <w:rPr>
          <w:rFonts w:ascii="Times New Roman"/>
          <w:b w:val="false"/>
          <w:i w:val="false"/>
          <w:color w:val="000000"/>
          <w:sz w:val="28"/>
        </w:rPr>
        <w:t>
      нысаналы даму трансферттері 0 теңге;</w:t>
      </w:r>
    </w:p>
    <w:bookmarkEnd w:id="67"/>
    <w:bookmarkStart w:name="z75" w:id="68"/>
    <w:p>
      <w:pPr>
        <w:spacing w:after="0"/>
        <w:ind w:left="0"/>
        <w:jc w:val="both"/>
      </w:pPr>
      <w:r>
        <w:rPr>
          <w:rFonts w:ascii="Times New Roman"/>
          <w:b w:val="false"/>
          <w:i w:val="false"/>
          <w:color w:val="000000"/>
          <w:sz w:val="28"/>
        </w:rPr>
        <w:t>
      субвенциялар 47 357 мың теңге;</w:t>
      </w:r>
    </w:p>
    <w:bookmarkEnd w:id="68"/>
    <w:bookmarkStart w:name="z76" w:id="69"/>
    <w:p>
      <w:pPr>
        <w:spacing w:after="0"/>
        <w:ind w:left="0"/>
        <w:jc w:val="both"/>
      </w:pPr>
      <w:r>
        <w:rPr>
          <w:rFonts w:ascii="Times New Roman"/>
          <w:b w:val="false"/>
          <w:i w:val="false"/>
          <w:color w:val="000000"/>
          <w:sz w:val="28"/>
        </w:rPr>
        <w:t>
      2) шығындар 219 925 мың теңге;</w:t>
      </w:r>
    </w:p>
    <w:bookmarkEnd w:id="69"/>
    <w:bookmarkStart w:name="z77" w:id="70"/>
    <w:p>
      <w:pPr>
        <w:spacing w:after="0"/>
        <w:ind w:left="0"/>
        <w:jc w:val="both"/>
      </w:pPr>
      <w:r>
        <w:rPr>
          <w:rFonts w:ascii="Times New Roman"/>
          <w:b w:val="false"/>
          <w:i w:val="false"/>
          <w:color w:val="000000"/>
          <w:sz w:val="28"/>
        </w:rPr>
        <w:t>
      3) таза бюджеттік кредиттеу 0 теңге, оның ішінде:</w:t>
      </w:r>
    </w:p>
    <w:bookmarkEnd w:id="70"/>
    <w:bookmarkStart w:name="z78" w:id="71"/>
    <w:p>
      <w:pPr>
        <w:spacing w:after="0"/>
        <w:ind w:left="0"/>
        <w:jc w:val="both"/>
      </w:pPr>
      <w:r>
        <w:rPr>
          <w:rFonts w:ascii="Times New Roman"/>
          <w:b w:val="false"/>
          <w:i w:val="false"/>
          <w:color w:val="000000"/>
          <w:sz w:val="28"/>
        </w:rPr>
        <w:t>
      бюджеттік кредиттер 0 теңге;</w:t>
      </w:r>
    </w:p>
    <w:bookmarkEnd w:id="71"/>
    <w:bookmarkStart w:name="z79" w:id="72"/>
    <w:p>
      <w:pPr>
        <w:spacing w:after="0"/>
        <w:ind w:left="0"/>
        <w:jc w:val="both"/>
      </w:pPr>
      <w:r>
        <w:rPr>
          <w:rFonts w:ascii="Times New Roman"/>
          <w:b w:val="false"/>
          <w:i w:val="false"/>
          <w:color w:val="000000"/>
          <w:sz w:val="28"/>
        </w:rPr>
        <w:t>
      бюджеттік кредиттерді өтеу 0 теңге;</w:t>
      </w:r>
    </w:p>
    <w:bookmarkEnd w:id="72"/>
    <w:bookmarkStart w:name="z80" w:id="73"/>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73"/>
    <w:bookmarkStart w:name="z81" w:id="74"/>
    <w:p>
      <w:pPr>
        <w:spacing w:after="0"/>
        <w:ind w:left="0"/>
        <w:jc w:val="both"/>
      </w:pPr>
      <w:r>
        <w:rPr>
          <w:rFonts w:ascii="Times New Roman"/>
          <w:b w:val="false"/>
          <w:i w:val="false"/>
          <w:color w:val="000000"/>
          <w:sz w:val="28"/>
        </w:rPr>
        <w:t>
      5) бюджет тапшылығы (профициті) (-) 50100 теңге;</w:t>
      </w:r>
    </w:p>
    <w:bookmarkEnd w:id="74"/>
    <w:bookmarkStart w:name="z82" w:id="75"/>
    <w:p>
      <w:pPr>
        <w:spacing w:after="0"/>
        <w:ind w:left="0"/>
        <w:jc w:val="both"/>
      </w:pPr>
      <w:r>
        <w:rPr>
          <w:rFonts w:ascii="Times New Roman"/>
          <w:b w:val="false"/>
          <w:i w:val="false"/>
          <w:color w:val="000000"/>
          <w:sz w:val="28"/>
        </w:rPr>
        <w:t>
      6) бюджет тапшылығын қаржыландыру (профицитін пайдалану) 50100 теңге.</w:t>
      </w:r>
    </w:p>
    <w:bookmarkEnd w:id="75"/>
    <w:bookmarkStart w:name="z83" w:id="76"/>
    <w:p>
      <w:pPr>
        <w:spacing w:after="0"/>
        <w:ind w:left="0"/>
        <w:jc w:val="both"/>
      </w:pPr>
      <w:r>
        <w:rPr>
          <w:rFonts w:ascii="Times New Roman"/>
          <w:b w:val="false"/>
          <w:i w:val="false"/>
          <w:color w:val="000000"/>
          <w:sz w:val="28"/>
        </w:rPr>
        <w:t>
      қарыздар түсімі 0 теңге;</w:t>
      </w:r>
    </w:p>
    <w:bookmarkEnd w:id="76"/>
    <w:bookmarkStart w:name="z84" w:id="77"/>
    <w:p>
      <w:pPr>
        <w:spacing w:after="0"/>
        <w:ind w:left="0"/>
        <w:jc w:val="both"/>
      </w:pPr>
      <w:r>
        <w:rPr>
          <w:rFonts w:ascii="Times New Roman"/>
          <w:b w:val="false"/>
          <w:i w:val="false"/>
          <w:color w:val="000000"/>
          <w:sz w:val="28"/>
        </w:rPr>
        <w:t>
      қарыздарды өтеу 0 теңге;</w:t>
      </w:r>
    </w:p>
    <w:bookmarkEnd w:id="77"/>
    <w:bookmarkStart w:name="z85" w:id="78"/>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78"/>
    <w:bookmarkStart w:name="z86" w:id="79"/>
    <w:p>
      <w:pPr>
        <w:spacing w:after="0"/>
        <w:ind w:left="0"/>
        <w:jc w:val="both"/>
      </w:pPr>
      <w:r>
        <w:rPr>
          <w:rFonts w:ascii="Times New Roman"/>
          <w:b w:val="false"/>
          <w:i w:val="false"/>
          <w:color w:val="000000"/>
          <w:sz w:val="28"/>
        </w:rPr>
        <w:t>
      5. Балқаш ауданы Бақбақты ауылдық округінің 2026-2028 жылдарға арналған бюджеті тиісінше осы шешімнің 13, 14 және 15-қосымшаларына сәйкес, оның ішінде 2026 жылға келесі көлемдерде бекітілсін:</w:t>
      </w:r>
    </w:p>
    <w:bookmarkEnd w:id="79"/>
    <w:bookmarkStart w:name="z87" w:id="80"/>
    <w:p>
      <w:pPr>
        <w:spacing w:after="0"/>
        <w:ind w:left="0"/>
        <w:jc w:val="both"/>
      </w:pPr>
      <w:r>
        <w:rPr>
          <w:rFonts w:ascii="Times New Roman"/>
          <w:b w:val="false"/>
          <w:i w:val="false"/>
          <w:color w:val="000000"/>
          <w:sz w:val="28"/>
        </w:rPr>
        <w:t>
      1) кірістер 65 180 мың теңге, оның ішінде:</w:t>
      </w:r>
    </w:p>
    <w:bookmarkEnd w:id="80"/>
    <w:bookmarkStart w:name="z88" w:id="81"/>
    <w:p>
      <w:pPr>
        <w:spacing w:after="0"/>
        <w:ind w:left="0"/>
        <w:jc w:val="both"/>
      </w:pPr>
      <w:r>
        <w:rPr>
          <w:rFonts w:ascii="Times New Roman"/>
          <w:b w:val="false"/>
          <w:i w:val="false"/>
          <w:color w:val="000000"/>
          <w:sz w:val="28"/>
        </w:rPr>
        <w:t>
      салықтық түсімдер 32 654 мың теңге;</w:t>
      </w:r>
    </w:p>
    <w:bookmarkEnd w:id="81"/>
    <w:bookmarkStart w:name="z89" w:id="82"/>
    <w:p>
      <w:pPr>
        <w:spacing w:after="0"/>
        <w:ind w:left="0"/>
        <w:jc w:val="both"/>
      </w:pPr>
      <w:r>
        <w:rPr>
          <w:rFonts w:ascii="Times New Roman"/>
          <w:b w:val="false"/>
          <w:i w:val="false"/>
          <w:color w:val="000000"/>
          <w:sz w:val="28"/>
        </w:rPr>
        <w:t>
      салықтық емес түсімдер 0 теңге;</w:t>
      </w:r>
    </w:p>
    <w:bookmarkEnd w:id="82"/>
    <w:bookmarkStart w:name="z90" w:id="83"/>
    <w:p>
      <w:pPr>
        <w:spacing w:after="0"/>
        <w:ind w:left="0"/>
        <w:jc w:val="both"/>
      </w:pPr>
      <w:r>
        <w:rPr>
          <w:rFonts w:ascii="Times New Roman"/>
          <w:b w:val="false"/>
          <w:i w:val="false"/>
          <w:color w:val="000000"/>
          <w:sz w:val="28"/>
        </w:rPr>
        <w:t>
      негізгі капиталды сатудан түсетін түсімдер 0 теңге;</w:t>
      </w:r>
    </w:p>
    <w:bookmarkEnd w:id="83"/>
    <w:bookmarkStart w:name="z91" w:id="84"/>
    <w:p>
      <w:pPr>
        <w:spacing w:after="0"/>
        <w:ind w:left="0"/>
        <w:jc w:val="both"/>
      </w:pPr>
      <w:r>
        <w:rPr>
          <w:rFonts w:ascii="Times New Roman"/>
          <w:b w:val="false"/>
          <w:i w:val="false"/>
          <w:color w:val="000000"/>
          <w:sz w:val="28"/>
        </w:rPr>
        <w:t>
      трансферттер түсімі 32 526 мың теңге, оның ішінде:</w:t>
      </w:r>
    </w:p>
    <w:bookmarkEnd w:id="84"/>
    <w:bookmarkStart w:name="z92" w:id="85"/>
    <w:p>
      <w:pPr>
        <w:spacing w:after="0"/>
        <w:ind w:left="0"/>
        <w:jc w:val="both"/>
      </w:pPr>
      <w:r>
        <w:rPr>
          <w:rFonts w:ascii="Times New Roman"/>
          <w:b w:val="false"/>
          <w:i w:val="false"/>
          <w:color w:val="000000"/>
          <w:sz w:val="28"/>
        </w:rPr>
        <w:t>
      ағымдағы нысаналы трансферттер 0 мың теңге;</w:t>
      </w:r>
    </w:p>
    <w:bookmarkEnd w:id="85"/>
    <w:bookmarkStart w:name="z93" w:id="86"/>
    <w:p>
      <w:pPr>
        <w:spacing w:after="0"/>
        <w:ind w:left="0"/>
        <w:jc w:val="both"/>
      </w:pPr>
      <w:r>
        <w:rPr>
          <w:rFonts w:ascii="Times New Roman"/>
          <w:b w:val="false"/>
          <w:i w:val="false"/>
          <w:color w:val="000000"/>
          <w:sz w:val="28"/>
        </w:rPr>
        <w:t>
      нысаналы даму трансферттері 0 теңге;</w:t>
      </w:r>
    </w:p>
    <w:bookmarkEnd w:id="86"/>
    <w:bookmarkStart w:name="z94" w:id="87"/>
    <w:p>
      <w:pPr>
        <w:spacing w:after="0"/>
        <w:ind w:left="0"/>
        <w:jc w:val="both"/>
      </w:pPr>
      <w:r>
        <w:rPr>
          <w:rFonts w:ascii="Times New Roman"/>
          <w:b w:val="false"/>
          <w:i w:val="false"/>
          <w:color w:val="000000"/>
          <w:sz w:val="28"/>
        </w:rPr>
        <w:t>
      субвенциялар 32 526 мың теңге;</w:t>
      </w:r>
    </w:p>
    <w:bookmarkEnd w:id="87"/>
    <w:bookmarkStart w:name="z95" w:id="88"/>
    <w:p>
      <w:pPr>
        <w:spacing w:after="0"/>
        <w:ind w:left="0"/>
        <w:jc w:val="both"/>
      </w:pPr>
      <w:r>
        <w:rPr>
          <w:rFonts w:ascii="Times New Roman"/>
          <w:b w:val="false"/>
          <w:i w:val="false"/>
          <w:color w:val="000000"/>
          <w:sz w:val="28"/>
        </w:rPr>
        <w:t>
      2) шығындар 78 696 мың теңге;</w:t>
      </w:r>
    </w:p>
    <w:bookmarkEnd w:id="88"/>
    <w:bookmarkStart w:name="z96" w:id="89"/>
    <w:p>
      <w:pPr>
        <w:spacing w:after="0"/>
        <w:ind w:left="0"/>
        <w:jc w:val="both"/>
      </w:pPr>
      <w:r>
        <w:rPr>
          <w:rFonts w:ascii="Times New Roman"/>
          <w:b w:val="false"/>
          <w:i w:val="false"/>
          <w:color w:val="000000"/>
          <w:sz w:val="28"/>
        </w:rPr>
        <w:t>
      3) таза бюджеттік кредиттеу 0 теңге, оның ішінде:</w:t>
      </w:r>
    </w:p>
    <w:bookmarkEnd w:id="89"/>
    <w:bookmarkStart w:name="z97" w:id="90"/>
    <w:p>
      <w:pPr>
        <w:spacing w:after="0"/>
        <w:ind w:left="0"/>
        <w:jc w:val="both"/>
      </w:pPr>
      <w:r>
        <w:rPr>
          <w:rFonts w:ascii="Times New Roman"/>
          <w:b w:val="false"/>
          <w:i w:val="false"/>
          <w:color w:val="000000"/>
          <w:sz w:val="28"/>
        </w:rPr>
        <w:t>
      бюджеттік кредиттер 0 теңге;</w:t>
      </w:r>
    </w:p>
    <w:bookmarkEnd w:id="90"/>
    <w:bookmarkStart w:name="z98" w:id="91"/>
    <w:p>
      <w:pPr>
        <w:spacing w:after="0"/>
        <w:ind w:left="0"/>
        <w:jc w:val="both"/>
      </w:pPr>
      <w:r>
        <w:rPr>
          <w:rFonts w:ascii="Times New Roman"/>
          <w:b w:val="false"/>
          <w:i w:val="false"/>
          <w:color w:val="000000"/>
          <w:sz w:val="28"/>
        </w:rPr>
        <w:t>
      бюджеттік кредиттерді өтеу 0 теңге;</w:t>
      </w:r>
    </w:p>
    <w:bookmarkEnd w:id="91"/>
    <w:bookmarkStart w:name="z99" w:id="92"/>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92"/>
    <w:bookmarkStart w:name="z100" w:id="93"/>
    <w:p>
      <w:pPr>
        <w:spacing w:after="0"/>
        <w:ind w:left="0"/>
        <w:jc w:val="both"/>
      </w:pPr>
      <w:r>
        <w:rPr>
          <w:rFonts w:ascii="Times New Roman"/>
          <w:b w:val="false"/>
          <w:i w:val="false"/>
          <w:color w:val="000000"/>
          <w:sz w:val="28"/>
        </w:rPr>
        <w:t>
      5) бюджет тапшылығы (профициті) (-) 13 516 теңге;</w:t>
      </w:r>
    </w:p>
    <w:bookmarkEnd w:id="93"/>
    <w:bookmarkStart w:name="z101" w:id="94"/>
    <w:p>
      <w:pPr>
        <w:spacing w:after="0"/>
        <w:ind w:left="0"/>
        <w:jc w:val="both"/>
      </w:pPr>
      <w:r>
        <w:rPr>
          <w:rFonts w:ascii="Times New Roman"/>
          <w:b w:val="false"/>
          <w:i w:val="false"/>
          <w:color w:val="000000"/>
          <w:sz w:val="28"/>
        </w:rPr>
        <w:t>
      6) бюджет тапшылығын қаржыландыру (профицитін пайдалану) 13 516 теңге.</w:t>
      </w:r>
    </w:p>
    <w:bookmarkEnd w:id="94"/>
    <w:bookmarkStart w:name="z102" w:id="95"/>
    <w:p>
      <w:pPr>
        <w:spacing w:after="0"/>
        <w:ind w:left="0"/>
        <w:jc w:val="both"/>
      </w:pPr>
      <w:r>
        <w:rPr>
          <w:rFonts w:ascii="Times New Roman"/>
          <w:b w:val="false"/>
          <w:i w:val="false"/>
          <w:color w:val="000000"/>
          <w:sz w:val="28"/>
        </w:rPr>
        <w:t>
      қарыздар түсімі 0 теңге;</w:t>
      </w:r>
    </w:p>
    <w:bookmarkEnd w:id="95"/>
    <w:bookmarkStart w:name="z103" w:id="96"/>
    <w:p>
      <w:pPr>
        <w:spacing w:after="0"/>
        <w:ind w:left="0"/>
        <w:jc w:val="both"/>
      </w:pPr>
      <w:r>
        <w:rPr>
          <w:rFonts w:ascii="Times New Roman"/>
          <w:b w:val="false"/>
          <w:i w:val="false"/>
          <w:color w:val="000000"/>
          <w:sz w:val="28"/>
        </w:rPr>
        <w:t>
      қарыздарды өтеу 0 теңге;</w:t>
      </w:r>
    </w:p>
    <w:bookmarkEnd w:id="96"/>
    <w:bookmarkStart w:name="z104" w:id="97"/>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97"/>
    <w:bookmarkStart w:name="z105" w:id="98"/>
    <w:p>
      <w:pPr>
        <w:spacing w:after="0"/>
        <w:ind w:left="0"/>
        <w:jc w:val="both"/>
      </w:pPr>
      <w:r>
        <w:rPr>
          <w:rFonts w:ascii="Times New Roman"/>
          <w:b w:val="false"/>
          <w:i w:val="false"/>
          <w:color w:val="000000"/>
          <w:sz w:val="28"/>
        </w:rPr>
        <w:t>
      6. Балқаш ауданы Балатопар ауылдық округінің 2026-2028 жылдарға арналған бюджеті тиісінше осы шешімнің 16, 17 және 18-қосымшаларына сәйкес, оның ішінде 2026 жылға келесі көлемдерде бекітілсін:</w:t>
      </w:r>
    </w:p>
    <w:bookmarkEnd w:id="98"/>
    <w:bookmarkStart w:name="z106" w:id="99"/>
    <w:p>
      <w:pPr>
        <w:spacing w:after="0"/>
        <w:ind w:left="0"/>
        <w:jc w:val="both"/>
      </w:pPr>
      <w:r>
        <w:rPr>
          <w:rFonts w:ascii="Times New Roman"/>
          <w:b w:val="false"/>
          <w:i w:val="false"/>
          <w:color w:val="000000"/>
          <w:sz w:val="28"/>
        </w:rPr>
        <w:t>
      1) кірістер 46 585 мың теңге, оның ішінде:</w:t>
      </w:r>
    </w:p>
    <w:bookmarkEnd w:id="99"/>
    <w:bookmarkStart w:name="z107" w:id="100"/>
    <w:p>
      <w:pPr>
        <w:spacing w:after="0"/>
        <w:ind w:left="0"/>
        <w:jc w:val="both"/>
      </w:pPr>
      <w:r>
        <w:rPr>
          <w:rFonts w:ascii="Times New Roman"/>
          <w:b w:val="false"/>
          <w:i w:val="false"/>
          <w:color w:val="000000"/>
          <w:sz w:val="28"/>
        </w:rPr>
        <w:t>
      салықтық түсімдер 6341мың теңге;</w:t>
      </w:r>
    </w:p>
    <w:bookmarkEnd w:id="100"/>
    <w:bookmarkStart w:name="z108" w:id="101"/>
    <w:p>
      <w:pPr>
        <w:spacing w:after="0"/>
        <w:ind w:left="0"/>
        <w:jc w:val="both"/>
      </w:pPr>
      <w:r>
        <w:rPr>
          <w:rFonts w:ascii="Times New Roman"/>
          <w:b w:val="false"/>
          <w:i w:val="false"/>
          <w:color w:val="000000"/>
          <w:sz w:val="28"/>
        </w:rPr>
        <w:t>
      салықтық емес түсімдер 0 теңге;</w:t>
      </w:r>
    </w:p>
    <w:bookmarkEnd w:id="101"/>
    <w:bookmarkStart w:name="z109" w:id="102"/>
    <w:p>
      <w:pPr>
        <w:spacing w:after="0"/>
        <w:ind w:left="0"/>
        <w:jc w:val="both"/>
      </w:pPr>
      <w:r>
        <w:rPr>
          <w:rFonts w:ascii="Times New Roman"/>
          <w:b w:val="false"/>
          <w:i w:val="false"/>
          <w:color w:val="000000"/>
          <w:sz w:val="28"/>
        </w:rPr>
        <w:t>
      негізгі капиталды сатудан түсетін түсімдер 0 теңге;</w:t>
      </w:r>
    </w:p>
    <w:bookmarkEnd w:id="102"/>
    <w:bookmarkStart w:name="z110" w:id="103"/>
    <w:p>
      <w:pPr>
        <w:spacing w:after="0"/>
        <w:ind w:left="0"/>
        <w:jc w:val="both"/>
      </w:pPr>
      <w:r>
        <w:rPr>
          <w:rFonts w:ascii="Times New Roman"/>
          <w:b w:val="false"/>
          <w:i w:val="false"/>
          <w:color w:val="000000"/>
          <w:sz w:val="28"/>
        </w:rPr>
        <w:t>
      трансферттер түсімі 40 244 мың теңге, оның ішінде:</w:t>
      </w:r>
    </w:p>
    <w:bookmarkEnd w:id="103"/>
    <w:bookmarkStart w:name="z111" w:id="104"/>
    <w:p>
      <w:pPr>
        <w:spacing w:after="0"/>
        <w:ind w:left="0"/>
        <w:jc w:val="both"/>
      </w:pPr>
      <w:r>
        <w:rPr>
          <w:rFonts w:ascii="Times New Roman"/>
          <w:b w:val="false"/>
          <w:i w:val="false"/>
          <w:color w:val="000000"/>
          <w:sz w:val="28"/>
        </w:rPr>
        <w:t>
      ағымдағы нысаналы трансферттер 0 мың теңге;</w:t>
      </w:r>
    </w:p>
    <w:bookmarkEnd w:id="104"/>
    <w:bookmarkStart w:name="z112" w:id="105"/>
    <w:p>
      <w:pPr>
        <w:spacing w:after="0"/>
        <w:ind w:left="0"/>
        <w:jc w:val="both"/>
      </w:pPr>
      <w:r>
        <w:rPr>
          <w:rFonts w:ascii="Times New Roman"/>
          <w:b w:val="false"/>
          <w:i w:val="false"/>
          <w:color w:val="000000"/>
          <w:sz w:val="28"/>
        </w:rPr>
        <w:t>
      нысаналы даму трансферттері 0 теңге;</w:t>
      </w:r>
    </w:p>
    <w:bookmarkEnd w:id="105"/>
    <w:bookmarkStart w:name="z113" w:id="106"/>
    <w:p>
      <w:pPr>
        <w:spacing w:after="0"/>
        <w:ind w:left="0"/>
        <w:jc w:val="both"/>
      </w:pPr>
      <w:r>
        <w:rPr>
          <w:rFonts w:ascii="Times New Roman"/>
          <w:b w:val="false"/>
          <w:i w:val="false"/>
          <w:color w:val="000000"/>
          <w:sz w:val="28"/>
        </w:rPr>
        <w:t>
      субвенциялар 40 244 мың теңге;</w:t>
      </w:r>
    </w:p>
    <w:bookmarkEnd w:id="106"/>
    <w:bookmarkStart w:name="z114" w:id="107"/>
    <w:p>
      <w:pPr>
        <w:spacing w:after="0"/>
        <w:ind w:left="0"/>
        <w:jc w:val="both"/>
      </w:pPr>
      <w:r>
        <w:rPr>
          <w:rFonts w:ascii="Times New Roman"/>
          <w:b w:val="false"/>
          <w:i w:val="false"/>
          <w:color w:val="000000"/>
          <w:sz w:val="28"/>
        </w:rPr>
        <w:t>
      2) шығындар 48 652 мың теңге;</w:t>
      </w:r>
    </w:p>
    <w:bookmarkEnd w:id="107"/>
    <w:bookmarkStart w:name="z115" w:id="108"/>
    <w:p>
      <w:pPr>
        <w:spacing w:after="0"/>
        <w:ind w:left="0"/>
        <w:jc w:val="both"/>
      </w:pPr>
      <w:r>
        <w:rPr>
          <w:rFonts w:ascii="Times New Roman"/>
          <w:b w:val="false"/>
          <w:i w:val="false"/>
          <w:color w:val="000000"/>
          <w:sz w:val="28"/>
        </w:rPr>
        <w:t>
      3) таза бюджеттік кредиттеу 0 теңге, оның ішінде:</w:t>
      </w:r>
    </w:p>
    <w:bookmarkEnd w:id="108"/>
    <w:bookmarkStart w:name="z116" w:id="109"/>
    <w:p>
      <w:pPr>
        <w:spacing w:after="0"/>
        <w:ind w:left="0"/>
        <w:jc w:val="both"/>
      </w:pPr>
      <w:r>
        <w:rPr>
          <w:rFonts w:ascii="Times New Roman"/>
          <w:b w:val="false"/>
          <w:i w:val="false"/>
          <w:color w:val="000000"/>
          <w:sz w:val="28"/>
        </w:rPr>
        <w:t>
      бюджеттік кредиттер 0 теңге;</w:t>
      </w:r>
    </w:p>
    <w:bookmarkEnd w:id="109"/>
    <w:bookmarkStart w:name="z117" w:id="110"/>
    <w:p>
      <w:pPr>
        <w:spacing w:after="0"/>
        <w:ind w:left="0"/>
        <w:jc w:val="both"/>
      </w:pPr>
      <w:r>
        <w:rPr>
          <w:rFonts w:ascii="Times New Roman"/>
          <w:b w:val="false"/>
          <w:i w:val="false"/>
          <w:color w:val="000000"/>
          <w:sz w:val="28"/>
        </w:rPr>
        <w:t>
      бюджеттік кредиттерді өтеу 0 теңге;</w:t>
      </w:r>
    </w:p>
    <w:bookmarkEnd w:id="110"/>
    <w:bookmarkStart w:name="z118" w:id="111"/>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111"/>
    <w:bookmarkStart w:name="z119" w:id="112"/>
    <w:p>
      <w:pPr>
        <w:spacing w:after="0"/>
        <w:ind w:left="0"/>
        <w:jc w:val="both"/>
      </w:pPr>
      <w:r>
        <w:rPr>
          <w:rFonts w:ascii="Times New Roman"/>
          <w:b w:val="false"/>
          <w:i w:val="false"/>
          <w:color w:val="000000"/>
          <w:sz w:val="28"/>
        </w:rPr>
        <w:t>
      5) бюджет тапшылығы (профициті) (-) 2067 теңге;</w:t>
      </w:r>
    </w:p>
    <w:bookmarkEnd w:id="112"/>
    <w:bookmarkStart w:name="z120" w:id="113"/>
    <w:p>
      <w:pPr>
        <w:spacing w:after="0"/>
        <w:ind w:left="0"/>
        <w:jc w:val="both"/>
      </w:pPr>
      <w:r>
        <w:rPr>
          <w:rFonts w:ascii="Times New Roman"/>
          <w:b w:val="false"/>
          <w:i w:val="false"/>
          <w:color w:val="000000"/>
          <w:sz w:val="28"/>
        </w:rPr>
        <w:t>
      6) бюджет тапшылығын қаржыландыру (профицитін пайдалану) 2067 теңге.</w:t>
      </w:r>
    </w:p>
    <w:bookmarkEnd w:id="113"/>
    <w:bookmarkStart w:name="z121" w:id="114"/>
    <w:p>
      <w:pPr>
        <w:spacing w:after="0"/>
        <w:ind w:left="0"/>
        <w:jc w:val="both"/>
      </w:pPr>
      <w:r>
        <w:rPr>
          <w:rFonts w:ascii="Times New Roman"/>
          <w:b w:val="false"/>
          <w:i w:val="false"/>
          <w:color w:val="000000"/>
          <w:sz w:val="28"/>
        </w:rPr>
        <w:t>
      қарыздар түсімі 0 теңге;</w:t>
      </w:r>
    </w:p>
    <w:bookmarkEnd w:id="114"/>
    <w:bookmarkStart w:name="z122" w:id="115"/>
    <w:p>
      <w:pPr>
        <w:spacing w:after="0"/>
        <w:ind w:left="0"/>
        <w:jc w:val="both"/>
      </w:pPr>
      <w:r>
        <w:rPr>
          <w:rFonts w:ascii="Times New Roman"/>
          <w:b w:val="false"/>
          <w:i w:val="false"/>
          <w:color w:val="000000"/>
          <w:sz w:val="28"/>
        </w:rPr>
        <w:t>
      қарыздарды өтеу 0 теңге;</w:t>
      </w:r>
    </w:p>
    <w:bookmarkEnd w:id="115"/>
    <w:bookmarkStart w:name="z123" w:id="116"/>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16"/>
    <w:bookmarkStart w:name="z124" w:id="117"/>
    <w:p>
      <w:pPr>
        <w:spacing w:after="0"/>
        <w:ind w:left="0"/>
        <w:jc w:val="both"/>
      </w:pPr>
      <w:r>
        <w:rPr>
          <w:rFonts w:ascii="Times New Roman"/>
          <w:b w:val="false"/>
          <w:i w:val="false"/>
          <w:color w:val="000000"/>
          <w:sz w:val="28"/>
        </w:rPr>
        <w:t>
      7. Балқаш ауданы Береке ауылдық округінің 2026-2028 жылдарға арналған бюджеті тиісінше осы шешімнің 19, 20 және 21-қосымшаларына сәйкес, оның ішінде 2026 жылға келесі көлемдерде бекітілсін:</w:t>
      </w:r>
    </w:p>
    <w:bookmarkEnd w:id="117"/>
    <w:bookmarkStart w:name="z125" w:id="118"/>
    <w:p>
      <w:pPr>
        <w:spacing w:after="0"/>
        <w:ind w:left="0"/>
        <w:jc w:val="both"/>
      </w:pPr>
      <w:r>
        <w:rPr>
          <w:rFonts w:ascii="Times New Roman"/>
          <w:b w:val="false"/>
          <w:i w:val="false"/>
          <w:color w:val="000000"/>
          <w:sz w:val="28"/>
        </w:rPr>
        <w:t>
      1) кірістер 45 487 мың теңге, оның ішінде:</w:t>
      </w:r>
    </w:p>
    <w:bookmarkEnd w:id="118"/>
    <w:bookmarkStart w:name="z126" w:id="119"/>
    <w:p>
      <w:pPr>
        <w:spacing w:after="0"/>
        <w:ind w:left="0"/>
        <w:jc w:val="both"/>
      </w:pPr>
      <w:r>
        <w:rPr>
          <w:rFonts w:ascii="Times New Roman"/>
          <w:b w:val="false"/>
          <w:i w:val="false"/>
          <w:color w:val="000000"/>
          <w:sz w:val="28"/>
        </w:rPr>
        <w:t>
      салықтық түсімдер 17 551 мың теңге;</w:t>
      </w:r>
    </w:p>
    <w:bookmarkEnd w:id="119"/>
    <w:bookmarkStart w:name="z127" w:id="120"/>
    <w:p>
      <w:pPr>
        <w:spacing w:after="0"/>
        <w:ind w:left="0"/>
        <w:jc w:val="both"/>
      </w:pPr>
      <w:r>
        <w:rPr>
          <w:rFonts w:ascii="Times New Roman"/>
          <w:b w:val="false"/>
          <w:i w:val="false"/>
          <w:color w:val="000000"/>
          <w:sz w:val="28"/>
        </w:rPr>
        <w:t>
      салықтық емес түсімдер 0 теңге;</w:t>
      </w:r>
    </w:p>
    <w:bookmarkEnd w:id="120"/>
    <w:bookmarkStart w:name="z128" w:id="121"/>
    <w:p>
      <w:pPr>
        <w:spacing w:after="0"/>
        <w:ind w:left="0"/>
        <w:jc w:val="both"/>
      </w:pPr>
      <w:r>
        <w:rPr>
          <w:rFonts w:ascii="Times New Roman"/>
          <w:b w:val="false"/>
          <w:i w:val="false"/>
          <w:color w:val="000000"/>
          <w:sz w:val="28"/>
        </w:rPr>
        <w:t>
      негізгі капиталды сатудан түсетін түсімдер 0 теңге;</w:t>
      </w:r>
    </w:p>
    <w:bookmarkEnd w:id="121"/>
    <w:bookmarkStart w:name="z129" w:id="122"/>
    <w:p>
      <w:pPr>
        <w:spacing w:after="0"/>
        <w:ind w:left="0"/>
        <w:jc w:val="both"/>
      </w:pPr>
      <w:r>
        <w:rPr>
          <w:rFonts w:ascii="Times New Roman"/>
          <w:b w:val="false"/>
          <w:i w:val="false"/>
          <w:color w:val="000000"/>
          <w:sz w:val="28"/>
        </w:rPr>
        <w:t>
      трансферттер түсімі 27 936 мың теңге, оның ішінде:</w:t>
      </w:r>
    </w:p>
    <w:bookmarkEnd w:id="122"/>
    <w:bookmarkStart w:name="z130" w:id="123"/>
    <w:p>
      <w:pPr>
        <w:spacing w:after="0"/>
        <w:ind w:left="0"/>
        <w:jc w:val="both"/>
      </w:pPr>
      <w:r>
        <w:rPr>
          <w:rFonts w:ascii="Times New Roman"/>
          <w:b w:val="false"/>
          <w:i w:val="false"/>
          <w:color w:val="000000"/>
          <w:sz w:val="28"/>
        </w:rPr>
        <w:t>
      ағымдағы нысаналы трансферттер 0 мың теңге;</w:t>
      </w:r>
    </w:p>
    <w:bookmarkEnd w:id="123"/>
    <w:bookmarkStart w:name="z131" w:id="124"/>
    <w:p>
      <w:pPr>
        <w:spacing w:after="0"/>
        <w:ind w:left="0"/>
        <w:jc w:val="both"/>
      </w:pPr>
      <w:r>
        <w:rPr>
          <w:rFonts w:ascii="Times New Roman"/>
          <w:b w:val="false"/>
          <w:i w:val="false"/>
          <w:color w:val="000000"/>
          <w:sz w:val="28"/>
        </w:rPr>
        <w:t>
      нысаналы даму трансферттері 0 теңге;</w:t>
      </w:r>
    </w:p>
    <w:bookmarkEnd w:id="124"/>
    <w:bookmarkStart w:name="z132" w:id="125"/>
    <w:p>
      <w:pPr>
        <w:spacing w:after="0"/>
        <w:ind w:left="0"/>
        <w:jc w:val="both"/>
      </w:pPr>
      <w:r>
        <w:rPr>
          <w:rFonts w:ascii="Times New Roman"/>
          <w:b w:val="false"/>
          <w:i w:val="false"/>
          <w:color w:val="000000"/>
          <w:sz w:val="28"/>
        </w:rPr>
        <w:t>
      субвенциялар 27 936 мың теңге;</w:t>
      </w:r>
    </w:p>
    <w:bookmarkEnd w:id="125"/>
    <w:bookmarkStart w:name="z133" w:id="126"/>
    <w:p>
      <w:pPr>
        <w:spacing w:after="0"/>
        <w:ind w:left="0"/>
        <w:jc w:val="both"/>
      </w:pPr>
      <w:r>
        <w:rPr>
          <w:rFonts w:ascii="Times New Roman"/>
          <w:b w:val="false"/>
          <w:i w:val="false"/>
          <w:color w:val="000000"/>
          <w:sz w:val="28"/>
        </w:rPr>
        <w:t>
      2) шығындар 53 098 мың теңге;</w:t>
      </w:r>
    </w:p>
    <w:bookmarkEnd w:id="126"/>
    <w:bookmarkStart w:name="z134" w:id="127"/>
    <w:p>
      <w:pPr>
        <w:spacing w:after="0"/>
        <w:ind w:left="0"/>
        <w:jc w:val="both"/>
      </w:pPr>
      <w:r>
        <w:rPr>
          <w:rFonts w:ascii="Times New Roman"/>
          <w:b w:val="false"/>
          <w:i w:val="false"/>
          <w:color w:val="000000"/>
          <w:sz w:val="28"/>
        </w:rPr>
        <w:t>
      3) таза бюджеттік кредиттеу 0 теңге, оның ішінде:</w:t>
      </w:r>
    </w:p>
    <w:bookmarkEnd w:id="127"/>
    <w:bookmarkStart w:name="z135" w:id="128"/>
    <w:p>
      <w:pPr>
        <w:spacing w:after="0"/>
        <w:ind w:left="0"/>
        <w:jc w:val="both"/>
      </w:pPr>
      <w:r>
        <w:rPr>
          <w:rFonts w:ascii="Times New Roman"/>
          <w:b w:val="false"/>
          <w:i w:val="false"/>
          <w:color w:val="000000"/>
          <w:sz w:val="28"/>
        </w:rPr>
        <w:t>
      бюджеттік кредиттер 0 теңге;</w:t>
      </w:r>
    </w:p>
    <w:bookmarkEnd w:id="128"/>
    <w:bookmarkStart w:name="z136" w:id="129"/>
    <w:p>
      <w:pPr>
        <w:spacing w:after="0"/>
        <w:ind w:left="0"/>
        <w:jc w:val="both"/>
      </w:pPr>
      <w:r>
        <w:rPr>
          <w:rFonts w:ascii="Times New Roman"/>
          <w:b w:val="false"/>
          <w:i w:val="false"/>
          <w:color w:val="000000"/>
          <w:sz w:val="28"/>
        </w:rPr>
        <w:t>
      бюджеттік кредиттерді өтеу 0 теңге;</w:t>
      </w:r>
    </w:p>
    <w:bookmarkEnd w:id="129"/>
    <w:bookmarkStart w:name="z137" w:id="130"/>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130"/>
    <w:bookmarkStart w:name="z138" w:id="131"/>
    <w:p>
      <w:pPr>
        <w:spacing w:after="0"/>
        <w:ind w:left="0"/>
        <w:jc w:val="both"/>
      </w:pPr>
      <w:r>
        <w:rPr>
          <w:rFonts w:ascii="Times New Roman"/>
          <w:b w:val="false"/>
          <w:i w:val="false"/>
          <w:color w:val="000000"/>
          <w:sz w:val="28"/>
        </w:rPr>
        <w:t>
      5) бюджет тапшылығы (профициті) (-) 7611 теңге;</w:t>
      </w:r>
    </w:p>
    <w:bookmarkEnd w:id="131"/>
    <w:bookmarkStart w:name="z139" w:id="132"/>
    <w:p>
      <w:pPr>
        <w:spacing w:after="0"/>
        <w:ind w:left="0"/>
        <w:jc w:val="both"/>
      </w:pPr>
      <w:r>
        <w:rPr>
          <w:rFonts w:ascii="Times New Roman"/>
          <w:b w:val="false"/>
          <w:i w:val="false"/>
          <w:color w:val="000000"/>
          <w:sz w:val="28"/>
        </w:rPr>
        <w:t>
      6) бюджет тапшылығын қаржыландыру (профицитін пайдалану) 7611 теңге.</w:t>
      </w:r>
    </w:p>
    <w:bookmarkEnd w:id="132"/>
    <w:bookmarkStart w:name="z140" w:id="133"/>
    <w:p>
      <w:pPr>
        <w:spacing w:after="0"/>
        <w:ind w:left="0"/>
        <w:jc w:val="both"/>
      </w:pPr>
      <w:r>
        <w:rPr>
          <w:rFonts w:ascii="Times New Roman"/>
          <w:b w:val="false"/>
          <w:i w:val="false"/>
          <w:color w:val="000000"/>
          <w:sz w:val="28"/>
        </w:rPr>
        <w:t>
      қарыздар түсімі 0 теңге;</w:t>
      </w:r>
    </w:p>
    <w:bookmarkEnd w:id="133"/>
    <w:bookmarkStart w:name="z141" w:id="134"/>
    <w:p>
      <w:pPr>
        <w:spacing w:after="0"/>
        <w:ind w:left="0"/>
        <w:jc w:val="both"/>
      </w:pPr>
      <w:r>
        <w:rPr>
          <w:rFonts w:ascii="Times New Roman"/>
          <w:b w:val="false"/>
          <w:i w:val="false"/>
          <w:color w:val="000000"/>
          <w:sz w:val="28"/>
        </w:rPr>
        <w:t>
      қарыздарды өтеу 0 теңге;</w:t>
      </w:r>
    </w:p>
    <w:bookmarkEnd w:id="134"/>
    <w:bookmarkStart w:name="z142" w:id="135"/>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35"/>
    <w:bookmarkStart w:name="z143" w:id="136"/>
    <w:p>
      <w:pPr>
        <w:spacing w:after="0"/>
        <w:ind w:left="0"/>
        <w:jc w:val="both"/>
      </w:pPr>
      <w:r>
        <w:rPr>
          <w:rFonts w:ascii="Times New Roman"/>
          <w:b w:val="false"/>
          <w:i w:val="false"/>
          <w:color w:val="000000"/>
          <w:sz w:val="28"/>
        </w:rPr>
        <w:t>
      8. Балқаш ауданы Бірлік ауылдық округінің 2026-2028 жылдарға арналған бюджеті тиісінше осы шешімнің 22, 23 және 24-қосымшаларына сәйкес, оның ішінде 2026 жылға келесі көлемдерде бекітілсін:</w:t>
      </w:r>
    </w:p>
    <w:bookmarkEnd w:id="136"/>
    <w:bookmarkStart w:name="z144" w:id="137"/>
    <w:p>
      <w:pPr>
        <w:spacing w:after="0"/>
        <w:ind w:left="0"/>
        <w:jc w:val="both"/>
      </w:pPr>
      <w:r>
        <w:rPr>
          <w:rFonts w:ascii="Times New Roman"/>
          <w:b w:val="false"/>
          <w:i w:val="false"/>
          <w:color w:val="000000"/>
          <w:sz w:val="28"/>
        </w:rPr>
        <w:t>
      1) кірістер 54 380 мың теңге, оның ішінде:</w:t>
      </w:r>
    </w:p>
    <w:bookmarkEnd w:id="137"/>
    <w:bookmarkStart w:name="z145" w:id="138"/>
    <w:p>
      <w:pPr>
        <w:spacing w:after="0"/>
        <w:ind w:left="0"/>
        <w:jc w:val="both"/>
      </w:pPr>
      <w:r>
        <w:rPr>
          <w:rFonts w:ascii="Times New Roman"/>
          <w:b w:val="false"/>
          <w:i w:val="false"/>
          <w:color w:val="000000"/>
          <w:sz w:val="28"/>
        </w:rPr>
        <w:t>
      салықтық түсімдер 15 305 мың теңге;</w:t>
      </w:r>
    </w:p>
    <w:bookmarkEnd w:id="138"/>
    <w:bookmarkStart w:name="z146" w:id="139"/>
    <w:p>
      <w:pPr>
        <w:spacing w:after="0"/>
        <w:ind w:left="0"/>
        <w:jc w:val="both"/>
      </w:pPr>
      <w:r>
        <w:rPr>
          <w:rFonts w:ascii="Times New Roman"/>
          <w:b w:val="false"/>
          <w:i w:val="false"/>
          <w:color w:val="000000"/>
          <w:sz w:val="28"/>
        </w:rPr>
        <w:t>
      салықтық емес түсімдер 0 теңге;</w:t>
      </w:r>
    </w:p>
    <w:bookmarkEnd w:id="139"/>
    <w:bookmarkStart w:name="z147" w:id="140"/>
    <w:p>
      <w:pPr>
        <w:spacing w:after="0"/>
        <w:ind w:left="0"/>
        <w:jc w:val="both"/>
      </w:pPr>
      <w:r>
        <w:rPr>
          <w:rFonts w:ascii="Times New Roman"/>
          <w:b w:val="false"/>
          <w:i w:val="false"/>
          <w:color w:val="000000"/>
          <w:sz w:val="28"/>
        </w:rPr>
        <w:t>
      негізгі капиталды сатудан түсетін түсімдер 0 теңге;</w:t>
      </w:r>
    </w:p>
    <w:bookmarkEnd w:id="140"/>
    <w:bookmarkStart w:name="z148" w:id="141"/>
    <w:p>
      <w:pPr>
        <w:spacing w:after="0"/>
        <w:ind w:left="0"/>
        <w:jc w:val="both"/>
      </w:pPr>
      <w:r>
        <w:rPr>
          <w:rFonts w:ascii="Times New Roman"/>
          <w:b w:val="false"/>
          <w:i w:val="false"/>
          <w:color w:val="000000"/>
          <w:sz w:val="28"/>
        </w:rPr>
        <w:t>
      трансферттер түсімі 39 075 мың теңге, оның ішінде:</w:t>
      </w:r>
    </w:p>
    <w:bookmarkEnd w:id="141"/>
    <w:bookmarkStart w:name="z149" w:id="142"/>
    <w:p>
      <w:pPr>
        <w:spacing w:after="0"/>
        <w:ind w:left="0"/>
        <w:jc w:val="both"/>
      </w:pPr>
      <w:r>
        <w:rPr>
          <w:rFonts w:ascii="Times New Roman"/>
          <w:b w:val="false"/>
          <w:i w:val="false"/>
          <w:color w:val="000000"/>
          <w:sz w:val="28"/>
        </w:rPr>
        <w:t>
      ағымдағы нысаналы трансферттер 0 мың теңге;</w:t>
      </w:r>
    </w:p>
    <w:bookmarkEnd w:id="142"/>
    <w:bookmarkStart w:name="z150" w:id="143"/>
    <w:p>
      <w:pPr>
        <w:spacing w:after="0"/>
        <w:ind w:left="0"/>
        <w:jc w:val="both"/>
      </w:pPr>
      <w:r>
        <w:rPr>
          <w:rFonts w:ascii="Times New Roman"/>
          <w:b w:val="false"/>
          <w:i w:val="false"/>
          <w:color w:val="000000"/>
          <w:sz w:val="28"/>
        </w:rPr>
        <w:t>
      нысаналы даму трансферттері 0 теңге;</w:t>
      </w:r>
    </w:p>
    <w:bookmarkEnd w:id="143"/>
    <w:bookmarkStart w:name="z151" w:id="144"/>
    <w:p>
      <w:pPr>
        <w:spacing w:after="0"/>
        <w:ind w:left="0"/>
        <w:jc w:val="both"/>
      </w:pPr>
      <w:r>
        <w:rPr>
          <w:rFonts w:ascii="Times New Roman"/>
          <w:b w:val="false"/>
          <w:i w:val="false"/>
          <w:color w:val="000000"/>
          <w:sz w:val="28"/>
        </w:rPr>
        <w:t>
      субвенциялар 39 075 мың теңге;</w:t>
      </w:r>
    </w:p>
    <w:bookmarkEnd w:id="144"/>
    <w:bookmarkStart w:name="z152" w:id="145"/>
    <w:p>
      <w:pPr>
        <w:spacing w:after="0"/>
        <w:ind w:left="0"/>
        <w:jc w:val="both"/>
      </w:pPr>
      <w:r>
        <w:rPr>
          <w:rFonts w:ascii="Times New Roman"/>
          <w:b w:val="false"/>
          <w:i w:val="false"/>
          <w:color w:val="000000"/>
          <w:sz w:val="28"/>
        </w:rPr>
        <w:t>
      2) шығындар 57 291 мың теңге;</w:t>
      </w:r>
    </w:p>
    <w:bookmarkEnd w:id="145"/>
    <w:bookmarkStart w:name="z153" w:id="146"/>
    <w:p>
      <w:pPr>
        <w:spacing w:after="0"/>
        <w:ind w:left="0"/>
        <w:jc w:val="both"/>
      </w:pPr>
      <w:r>
        <w:rPr>
          <w:rFonts w:ascii="Times New Roman"/>
          <w:b w:val="false"/>
          <w:i w:val="false"/>
          <w:color w:val="000000"/>
          <w:sz w:val="28"/>
        </w:rPr>
        <w:t>
      3) таза бюджеттік кредиттеу 0 теңге, оның ішінде:</w:t>
      </w:r>
    </w:p>
    <w:bookmarkEnd w:id="146"/>
    <w:bookmarkStart w:name="z154" w:id="147"/>
    <w:p>
      <w:pPr>
        <w:spacing w:after="0"/>
        <w:ind w:left="0"/>
        <w:jc w:val="both"/>
      </w:pPr>
      <w:r>
        <w:rPr>
          <w:rFonts w:ascii="Times New Roman"/>
          <w:b w:val="false"/>
          <w:i w:val="false"/>
          <w:color w:val="000000"/>
          <w:sz w:val="28"/>
        </w:rPr>
        <w:t>
      бюджеттік кредиттер 0 теңге;</w:t>
      </w:r>
    </w:p>
    <w:bookmarkEnd w:id="147"/>
    <w:bookmarkStart w:name="z155" w:id="148"/>
    <w:p>
      <w:pPr>
        <w:spacing w:after="0"/>
        <w:ind w:left="0"/>
        <w:jc w:val="both"/>
      </w:pPr>
      <w:r>
        <w:rPr>
          <w:rFonts w:ascii="Times New Roman"/>
          <w:b w:val="false"/>
          <w:i w:val="false"/>
          <w:color w:val="000000"/>
          <w:sz w:val="28"/>
        </w:rPr>
        <w:t>
      бюджеттік кредиттерді өтеу 0 теңге;</w:t>
      </w:r>
    </w:p>
    <w:bookmarkEnd w:id="148"/>
    <w:bookmarkStart w:name="z156" w:id="149"/>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149"/>
    <w:bookmarkStart w:name="z157" w:id="150"/>
    <w:p>
      <w:pPr>
        <w:spacing w:after="0"/>
        <w:ind w:left="0"/>
        <w:jc w:val="both"/>
      </w:pPr>
      <w:r>
        <w:rPr>
          <w:rFonts w:ascii="Times New Roman"/>
          <w:b w:val="false"/>
          <w:i w:val="false"/>
          <w:color w:val="000000"/>
          <w:sz w:val="28"/>
        </w:rPr>
        <w:t>
      5) бюджет тапшылығы (профициті) (-) 2911 теңге;</w:t>
      </w:r>
    </w:p>
    <w:bookmarkEnd w:id="150"/>
    <w:bookmarkStart w:name="z158" w:id="151"/>
    <w:p>
      <w:pPr>
        <w:spacing w:after="0"/>
        <w:ind w:left="0"/>
        <w:jc w:val="both"/>
      </w:pPr>
      <w:r>
        <w:rPr>
          <w:rFonts w:ascii="Times New Roman"/>
          <w:b w:val="false"/>
          <w:i w:val="false"/>
          <w:color w:val="000000"/>
          <w:sz w:val="28"/>
        </w:rPr>
        <w:t>
      6) бюджет тапшылығын қаржыландыру (профицитін пайдалану) 2911 теңге.</w:t>
      </w:r>
    </w:p>
    <w:bookmarkEnd w:id="151"/>
    <w:bookmarkStart w:name="z159" w:id="152"/>
    <w:p>
      <w:pPr>
        <w:spacing w:after="0"/>
        <w:ind w:left="0"/>
        <w:jc w:val="both"/>
      </w:pPr>
      <w:r>
        <w:rPr>
          <w:rFonts w:ascii="Times New Roman"/>
          <w:b w:val="false"/>
          <w:i w:val="false"/>
          <w:color w:val="000000"/>
          <w:sz w:val="28"/>
        </w:rPr>
        <w:t>
      қарыздар түсімі 0 теңге;</w:t>
      </w:r>
    </w:p>
    <w:bookmarkEnd w:id="152"/>
    <w:bookmarkStart w:name="z160" w:id="153"/>
    <w:p>
      <w:pPr>
        <w:spacing w:after="0"/>
        <w:ind w:left="0"/>
        <w:jc w:val="both"/>
      </w:pPr>
      <w:r>
        <w:rPr>
          <w:rFonts w:ascii="Times New Roman"/>
          <w:b w:val="false"/>
          <w:i w:val="false"/>
          <w:color w:val="000000"/>
          <w:sz w:val="28"/>
        </w:rPr>
        <w:t>
      қарыздарды өтеу 0 теңге;</w:t>
      </w:r>
    </w:p>
    <w:bookmarkEnd w:id="153"/>
    <w:bookmarkStart w:name="z161" w:id="154"/>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54"/>
    <w:bookmarkStart w:name="z162" w:id="155"/>
    <w:p>
      <w:pPr>
        <w:spacing w:after="0"/>
        <w:ind w:left="0"/>
        <w:jc w:val="both"/>
      </w:pPr>
      <w:r>
        <w:rPr>
          <w:rFonts w:ascii="Times New Roman"/>
          <w:b w:val="false"/>
          <w:i w:val="false"/>
          <w:color w:val="000000"/>
          <w:sz w:val="28"/>
        </w:rPr>
        <w:t>
      9. Балқаш ауданы Желтораңғы ауылдық округінің 2026-2028 жылдарға арналған бюджеті тиісінше осы шешімнің 25, 26 және 27-қосымшаларына сәйкес, оның ішінде 2026 жылға келесі көлемдерде бекітілсін:</w:t>
      </w:r>
    </w:p>
    <w:bookmarkEnd w:id="155"/>
    <w:bookmarkStart w:name="z163" w:id="156"/>
    <w:p>
      <w:pPr>
        <w:spacing w:after="0"/>
        <w:ind w:left="0"/>
        <w:jc w:val="both"/>
      </w:pPr>
      <w:r>
        <w:rPr>
          <w:rFonts w:ascii="Times New Roman"/>
          <w:b w:val="false"/>
          <w:i w:val="false"/>
          <w:color w:val="000000"/>
          <w:sz w:val="28"/>
        </w:rPr>
        <w:t>
      1) кірістер 44 002 мың теңге, оның ішінде:</w:t>
      </w:r>
    </w:p>
    <w:bookmarkEnd w:id="156"/>
    <w:bookmarkStart w:name="z164" w:id="157"/>
    <w:p>
      <w:pPr>
        <w:spacing w:after="0"/>
        <w:ind w:left="0"/>
        <w:jc w:val="both"/>
      </w:pPr>
      <w:r>
        <w:rPr>
          <w:rFonts w:ascii="Times New Roman"/>
          <w:b w:val="false"/>
          <w:i w:val="false"/>
          <w:color w:val="000000"/>
          <w:sz w:val="28"/>
        </w:rPr>
        <w:t>
      салықтық түсімдер 12 535 мың теңге;</w:t>
      </w:r>
    </w:p>
    <w:bookmarkEnd w:id="157"/>
    <w:bookmarkStart w:name="z165" w:id="158"/>
    <w:p>
      <w:pPr>
        <w:spacing w:after="0"/>
        <w:ind w:left="0"/>
        <w:jc w:val="both"/>
      </w:pPr>
      <w:r>
        <w:rPr>
          <w:rFonts w:ascii="Times New Roman"/>
          <w:b w:val="false"/>
          <w:i w:val="false"/>
          <w:color w:val="000000"/>
          <w:sz w:val="28"/>
        </w:rPr>
        <w:t>
      салықтық емес түсімдер 0 теңге;</w:t>
      </w:r>
    </w:p>
    <w:bookmarkEnd w:id="158"/>
    <w:bookmarkStart w:name="z166" w:id="159"/>
    <w:p>
      <w:pPr>
        <w:spacing w:after="0"/>
        <w:ind w:left="0"/>
        <w:jc w:val="both"/>
      </w:pPr>
      <w:r>
        <w:rPr>
          <w:rFonts w:ascii="Times New Roman"/>
          <w:b w:val="false"/>
          <w:i w:val="false"/>
          <w:color w:val="000000"/>
          <w:sz w:val="28"/>
        </w:rPr>
        <w:t>
      негізгі капиталды сатудан түсетін түсімдер 0 теңге;</w:t>
      </w:r>
    </w:p>
    <w:bookmarkEnd w:id="159"/>
    <w:bookmarkStart w:name="z167" w:id="160"/>
    <w:p>
      <w:pPr>
        <w:spacing w:after="0"/>
        <w:ind w:left="0"/>
        <w:jc w:val="both"/>
      </w:pPr>
      <w:r>
        <w:rPr>
          <w:rFonts w:ascii="Times New Roman"/>
          <w:b w:val="false"/>
          <w:i w:val="false"/>
          <w:color w:val="000000"/>
          <w:sz w:val="28"/>
        </w:rPr>
        <w:t>
      трансферттер түсімі 31 467 мың теңге, оның ішінде:</w:t>
      </w:r>
    </w:p>
    <w:bookmarkEnd w:id="160"/>
    <w:bookmarkStart w:name="z168" w:id="161"/>
    <w:p>
      <w:pPr>
        <w:spacing w:after="0"/>
        <w:ind w:left="0"/>
        <w:jc w:val="both"/>
      </w:pPr>
      <w:r>
        <w:rPr>
          <w:rFonts w:ascii="Times New Roman"/>
          <w:b w:val="false"/>
          <w:i w:val="false"/>
          <w:color w:val="000000"/>
          <w:sz w:val="28"/>
        </w:rPr>
        <w:t>
      ағымдағы нысаналы трансферттер 0 мың теңге;</w:t>
      </w:r>
    </w:p>
    <w:bookmarkEnd w:id="161"/>
    <w:bookmarkStart w:name="z169" w:id="162"/>
    <w:p>
      <w:pPr>
        <w:spacing w:after="0"/>
        <w:ind w:left="0"/>
        <w:jc w:val="both"/>
      </w:pPr>
      <w:r>
        <w:rPr>
          <w:rFonts w:ascii="Times New Roman"/>
          <w:b w:val="false"/>
          <w:i w:val="false"/>
          <w:color w:val="000000"/>
          <w:sz w:val="28"/>
        </w:rPr>
        <w:t>
      нысаналы даму трансферттері 0 теңге;</w:t>
      </w:r>
    </w:p>
    <w:bookmarkEnd w:id="162"/>
    <w:bookmarkStart w:name="z170" w:id="163"/>
    <w:p>
      <w:pPr>
        <w:spacing w:after="0"/>
        <w:ind w:left="0"/>
        <w:jc w:val="both"/>
      </w:pPr>
      <w:r>
        <w:rPr>
          <w:rFonts w:ascii="Times New Roman"/>
          <w:b w:val="false"/>
          <w:i w:val="false"/>
          <w:color w:val="000000"/>
          <w:sz w:val="28"/>
        </w:rPr>
        <w:t>
      субвенциялар 31 467 мың теңге;</w:t>
      </w:r>
    </w:p>
    <w:bookmarkEnd w:id="163"/>
    <w:bookmarkStart w:name="z171" w:id="164"/>
    <w:p>
      <w:pPr>
        <w:spacing w:after="0"/>
        <w:ind w:left="0"/>
        <w:jc w:val="both"/>
      </w:pPr>
      <w:r>
        <w:rPr>
          <w:rFonts w:ascii="Times New Roman"/>
          <w:b w:val="false"/>
          <w:i w:val="false"/>
          <w:color w:val="000000"/>
          <w:sz w:val="28"/>
        </w:rPr>
        <w:t>
      2) шығындар 49 180 мың теңге;</w:t>
      </w:r>
    </w:p>
    <w:bookmarkEnd w:id="164"/>
    <w:bookmarkStart w:name="z172" w:id="165"/>
    <w:p>
      <w:pPr>
        <w:spacing w:after="0"/>
        <w:ind w:left="0"/>
        <w:jc w:val="both"/>
      </w:pPr>
      <w:r>
        <w:rPr>
          <w:rFonts w:ascii="Times New Roman"/>
          <w:b w:val="false"/>
          <w:i w:val="false"/>
          <w:color w:val="000000"/>
          <w:sz w:val="28"/>
        </w:rPr>
        <w:t>
      3) таза бюджеттік кредиттеу 0 теңге, оның ішінде:</w:t>
      </w:r>
    </w:p>
    <w:bookmarkEnd w:id="165"/>
    <w:bookmarkStart w:name="z173" w:id="166"/>
    <w:p>
      <w:pPr>
        <w:spacing w:after="0"/>
        <w:ind w:left="0"/>
        <w:jc w:val="both"/>
      </w:pPr>
      <w:r>
        <w:rPr>
          <w:rFonts w:ascii="Times New Roman"/>
          <w:b w:val="false"/>
          <w:i w:val="false"/>
          <w:color w:val="000000"/>
          <w:sz w:val="28"/>
        </w:rPr>
        <w:t>
      бюджеттік кредиттер 0 теңге;</w:t>
      </w:r>
    </w:p>
    <w:bookmarkEnd w:id="166"/>
    <w:bookmarkStart w:name="z174" w:id="167"/>
    <w:p>
      <w:pPr>
        <w:spacing w:after="0"/>
        <w:ind w:left="0"/>
        <w:jc w:val="both"/>
      </w:pPr>
      <w:r>
        <w:rPr>
          <w:rFonts w:ascii="Times New Roman"/>
          <w:b w:val="false"/>
          <w:i w:val="false"/>
          <w:color w:val="000000"/>
          <w:sz w:val="28"/>
        </w:rPr>
        <w:t>
      бюджеттік кредиттерді өтеу 0 теңге;</w:t>
      </w:r>
    </w:p>
    <w:bookmarkEnd w:id="167"/>
    <w:bookmarkStart w:name="z175" w:id="168"/>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168"/>
    <w:bookmarkStart w:name="z176" w:id="169"/>
    <w:p>
      <w:pPr>
        <w:spacing w:after="0"/>
        <w:ind w:left="0"/>
        <w:jc w:val="both"/>
      </w:pPr>
      <w:r>
        <w:rPr>
          <w:rFonts w:ascii="Times New Roman"/>
          <w:b w:val="false"/>
          <w:i w:val="false"/>
          <w:color w:val="000000"/>
          <w:sz w:val="28"/>
        </w:rPr>
        <w:t>
      5) бюджет тапшылығы (профициті) (-) 5178 теңге;</w:t>
      </w:r>
    </w:p>
    <w:bookmarkEnd w:id="169"/>
    <w:bookmarkStart w:name="z177" w:id="170"/>
    <w:p>
      <w:pPr>
        <w:spacing w:after="0"/>
        <w:ind w:left="0"/>
        <w:jc w:val="both"/>
      </w:pPr>
      <w:r>
        <w:rPr>
          <w:rFonts w:ascii="Times New Roman"/>
          <w:b w:val="false"/>
          <w:i w:val="false"/>
          <w:color w:val="000000"/>
          <w:sz w:val="28"/>
        </w:rPr>
        <w:t>
      6) бюджет тапшылығын қаржыландыру (профицитін пайдалану) 5178 теңге.</w:t>
      </w:r>
    </w:p>
    <w:bookmarkEnd w:id="170"/>
    <w:bookmarkStart w:name="z178" w:id="171"/>
    <w:p>
      <w:pPr>
        <w:spacing w:after="0"/>
        <w:ind w:left="0"/>
        <w:jc w:val="both"/>
      </w:pPr>
      <w:r>
        <w:rPr>
          <w:rFonts w:ascii="Times New Roman"/>
          <w:b w:val="false"/>
          <w:i w:val="false"/>
          <w:color w:val="000000"/>
          <w:sz w:val="28"/>
        </w:rPr>
        <w:t>
      қарыздар түсімі 0 теңге;</w:t>
      </w:r>
    </w:p>
    <w:bookmarkEnd w:id="171"/>
    <w:bookmarkStart w:name="z179" w:id="172"/>
    <w:p>
      <w:pPr>
        <w:spacing w:after="0"/>
        <w:ind w:left="0"/>
        <w:jc w:val="both"/>
      </w:pPr>
      <w:r>
        <w:rPr>
          <w:rFonts w:ascii="Times New Roman"/>
          <w:b w:val="false"/>
          <w:i w:val="false"/>
          <w:color w:val="000000"/>
          <w:sz w:val="28"/>
        </w:rPr>
        <w:t>
      қарыздарды өтеу 0 теңге;</w:t>
      </w:r>
    </w:p>
    <w:bookmarkEnd w:id="172"/>
    <w:bookmarkStart w:name="z180" w:id="173"/>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73"/>
    <w:bookmarkStart w:name="z181" w:id="174"/>
    <w:p>
      <w:pPr>
        <w:spacing w:after="0"/>
        <w:ind w:left="0"/>
        <w:jc w:val="both"/>
      </w:pPr>
      <w:r>
        <w:rPr>
          <w:rFonts w:ascii="Times New Roman"/>
          <w:b w:val="false"/>
          <w:i w:val="false"/>
          <w:color w:val="000000"/>
          <w:sz w:val="28"/>
        </w:rPr>
        <w:t>
      10. Балқаш ауданы Жиделі ауылдық округінің 2026-2028 жылдарға арналған бюджеті тиісінше осы шешімнің 28, 29 және 30-қосымшаларына сәйкес, оның ішінде 2026 жылға келесі көлемдерде бекітілсін:</w:t>
      </w:r>
    </w:p>
    <w:bookmarkEnd w:id="174"/>
    <w:bookmarkStart w:name="z182" w:id="175"/>
    <w:p>
      <w:pPr>
        <w:spacing w:after="0"/>
        <w:ind w:left="0"/>
        <w:jc w:val="both"/>
      </w:pPr>
      <w:r>
        <w:rPr>
          <w:rFonts w:ascii="Times New Roman"/>
          <w:b w:val="false"/>
          <w:i w:val="false"/>
          <w:color w:val="000000"/>
          <w:sz w:val="28"/>
        </w:rPr>
        <w:t>
      1) кірістер 58 012 мың теңге, оның ішінде:</w:t>
      </w:r>
    </w:p>
    <w:bookmarkEnd w:id="175"/>
    <w:bookmarkStart w:name="z183" w:id="176"/>
    <w:p>
      <w:pPr>
        <w:spacing w:after="0"/>
        <w:ind w:left="0"/>
        <w:jc w:val="both"/>
      </w:pPr>
      <w:r>
        <w:rPr>
          <w:rFonts w:ascii="Times New Roman"/>
          <w:b w:val="false"/>
          <w:i w:val="false"/>
          <w:color w:val="000000"/>
          <w:sz w:val="28"/>
        </w:rPr>
        <w:t>
      салықтық түсімдер 8834 мың теңге;</w:t>
      </w:r>
    </w:p>
    <w:bookmarkEnd w:id="176"/>
    <w:bookmarkStart w:name="z184" w:id="177"/>
    <w:p>
      <w:pPr>
        <w:spacing w:after="0"/>
        <w:ind w:left="0"/>
        <w:jc w:val="both"/>
      </w:pPr>
      <w:r>
        <w:rPr>
          <w:rFonts w:ascii="Times New Roman"/>
          <w:b w:val="false"/>
          <w:i w:val="false"/>
          <w:color w:val="000000"/>
          <w:sz w:val="28"/>
        </w:rPr>
        <w:t>
      салықтық емес түсімдер 0 теңге;</w:t>
      </w:r>
    </w:p>
    <w:bookmarkEnd w:id="177"/>
    <w:bookmarkStart w:name="z185" w:id="178"/>
    <w:p>
      <w:pPr>
        <w:spacing w:after="0"/>
        <w:ind w:left="0"/>
        <w:jc w:val="both"/>
      </w:pPr>
      <w:r>
        <w:rPr>
          <w:rFonts w:ascii="Times New Roman"/>
          <w:b w:val="false"/>
          <w:i w:val="false"/>
          <w:color w:val="000000"/>
          <w:sz w:val="28"/>
        </w:rPr>
        <w:t>
      негізгі капиталды сатудан түсетін түсімдер 0 теңге;</w:t>
      </w:r>
    </w:p>
    <w:bookmarkEnd w:id="178"/>
    <w:bookmarkStart w:name="z186" w:id="179"/>
    <w:p>
      <w:pPr>
        <w:spacing w:after="0"/>
        <w:ind w:left="0"/>
        <w:jc w:val="both"/>
      </w:pPr>
      <w:r>
        <w:rPr>
          <w:rFonts w:ascii="Times New Roman"/>
          <w:b w:val="false"/>
          <w:i w:val="false"/>
          <w:color w:val="000000"/>
          <w:sz w:val="28"/>
        </w:rPr>
        <w:t>
      трансферттер түсімі 49 178 мың теңге, оның ішінде:</w:t>
      </w:r>
    </w:p>
    <w:bookmarkEnd w:id="179"/>
    <w:bookmarkStart w:name="z187" w:id="180"/>
    <w:p>
      <w:pPr>
        <w:spacing w:after="0"/>
        <w:ind w:left="0"/>
        <w:jc w:val="both"/>
      </w:pPr>
      <w:r>
        <w:rPr>
          <w:rFonts w:ascii="Times New Roman"/>
          <w:b w:val="false"/>
          <w:i w:val="false"/>
          <w:color w:val="000000"/>
          <w:sz w:val="28"/>
        </w:rPr>
        <w:t>
      ағымдағы нысаналы трансферттер 0 мың теңге;</w:t>
      </w:r>
    </w:p>
    <w:bookmarkEnd w:id="180"/>
    <w:bookmarkStart w:name="z188" w:id="181"/>
    <w:p>
      <w:pPr>
        <w:spacing w:after="0"/>
        <w:ind w:left="0"/>
        <w:jc w:val="both"/>
      </w:pPr>
      <w:r>
        <w:rPr>
          <w:rFonts w:ascii="Times New Roman"/>
          <w:b w:val="false"/>
          <w:i w:val="false"/>
          <w:color w:val="000000"/>
          <w:sz w:val="28"/>
        </w:rPr>
        <w:t>
      нысаналы даму трансферттері 0 теңге;</w:t>
      </w:r>
    </w:p>
    <w:bookmarkEnd w:id="181"/>
    <w:bookmarkStart w:name="z189" w:id="182"/>
    <w:p>
      <w:pPr>
        <w:spacing w:after="0"/>
        <w:ind w:left="0"/>
        <w:jc w:val="both"/>
      </w:pPr>
      <w:r>
        <w:rPr>
          <w:rFonts w:ascii="Times New Roman"/>
          <w:b w:val="false"/>
          <w:i w:val="false"/>
          <w:color w:val="000000"/>
          <w:sz w:val="28"/>
        </w:rPr>
        <w:t>
      субвенциялар 49 178 мың теңге;</w:t>
      </w:r>
    </w:p>
    <w:bookmarkEnd w:id="182"/>
    <w:bookmarkStart w:name="z190" w:id="183"/>
    <w:p>
      <w:pPr>
        <w:spacing w:after="0"/>
        <w:ind w:left="0"/>
        <w:jc w:val="both"/>
      </w:pPr>
      <w:r>
        <w:rPr>
          <w:rFonts w:ascii="Times New Roman"/>
          <w:b w:val="false"/>
          <w:i w:val="false"/>
          <w:color w:val="000000"/>
          <w:sz w:val="28"/>
        </w:rPr>
        <w:t>
      2) шығындар 59 526 мың теңге;</w:t>
      </w:r>
    </w:p>
    <w:bookmarkEnd w:id="183"/>
    <w:bookmarkStart w:name="z191" w:id="184"/>
    <w:p>
      <w:pPr>
        <w:spacing w:after="0"/>
        <w:ind w:left="0"/>
        <w:jc w:val="both"/>
      </w:pPr>
      <w:r>
        <w:rPr>
          <w:rFonts w:ascii="Times New Roman"/>
          <w:b w:val="false"/>
          <w:i w:val="false"/>
          <w:color w:val="000000"/>
          <w:sz w:val="28"/>
        </w:rPr>
        <w:t>
      3) таза бюджеттік кредиттеу 0 теңге, оның ішінде:</w:t>
      </w:r>
    </w:p>
    <w:bookmarkEnd w:id="184"/>
    <w:bookmarkStart w:name="z192" w:id="185"/>
    <w:p>
      <w:pPr>
        <w:spacing w:after="0"/>
        <w:ind w:left="0"/>
        <w:jc w:val="both"/>
      </w:pPr>
      <w:r>
        <w:rPr>
          <w:rFonts w:ascii="Times New Roman"/>
          <w:b w:val="false"/>
          <w:i w:val="false"/>
          <w:color w:val="000000"/>
          <w:sz w:val="28"/>
        </w:rPr>
        <w:t>
      бюджеттік кредиттер 0 теңге;</w:t>
      </w:r>
    </w:p>
    <w:bookmarkEnd w:id="185"/>
    <w:bookmarkStart w:name="z193" w:id="186"/>
    <w:p>
      <w:pPr>
        <w:spacing w:after="0"/>
        <w:ind w:left="0"/>
        <w:jc w:val="both"/>
      </w:pPr>
      <w:r>
        <w:rPr>
          <w:rFonts w:ascii="Times New Roman"/>
          <w:b w:val="false"/>
          <w:i w:val="false"/>
          <w:color w:val="000000"/>
          <w:sz w:val="28"/>
        </w:rPr>
        <w:t>
      бюджеттік кредиттерді өтеу 0 теңге;</w:t>
      </w:r>
    </w:p>
    <w:bookmarkEnd w:id="186"/>
    <w:bookmarkStart w:name="z194" w:id="187"/>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187"/>
    <w:bookmarkStart w:name="z195" w:id="188"/>
    <w:p>
      <w:pPr>
        <w:spacing w:after="0"/>
        <w:ind w:left="0"/>
        <w:jc w:val="both"/>
      </w:pPr>
      <w:r>
        <w:rPr>
          <w:rFonts w:ascii="Times New Roman"/>
          <w:b w:val="false"/>
          <w:i w:val="false"/>
          <w:color w:val="000000"/>
          <w:sz w:val="28"/>
        </w:rPr>
        <w:t>
      5) бюджет тапшылығы (профициті) (-) 1514 теңге;</w:t>
      </w:r>
    </w:p>
    <w:bookmarkEnd w:id="188"/>
    <w:bookmarkStart w:name="z196" w:id="189"/>
    <w:p>
      <w:pPr>
        <w:spacing w:after="0"/>
        <w:ind w:left="0"/>
        <w:jc w:val="both"/>
      </w:pPr>
      <w:r>
        <w:rPr>
          <w:rFonts w:ascii="Times New Roman"/>
          <w:b w:val="false"/>
          <w:i w:val="false"/>
          <w:color w:val="000000"/>
          <w:sz w:val="28"/>
        </w:rPr>
        <w:t>
      6) бюджет тапшылығын қаржыландыру (профицитін пайдалану) -1514 теңге.</w:t>
      </w:r>
    </w:p>
    <w:bookmarkEnd w:id="189"/>
    <w:bookmarkStart w:name="z197" w:id="190"/>
    <w:p>
      <w:pPr>
        <w:spacing w:after="0"/>
        <w:ind w:left="0"/>
        <w:jc w:val="both"/>
      </w:pPr>
      <w:r>
        <w:rPr>
          <w:rFonts w:ascii="Times New Roman"/>
          <w:b w:val="false"/>
          <w:i w:val="false"/>
          <w:color w:val="000000"/>
          <w:sz w:val="28"/>
        </w:rPr>
        <w:t>
      қарыздар түсімі 0 теңге;</w:t>
      </w:r>
    </w:p>
    <w:bookmarkEnd w:id="190"/>
    <w:bookmarkStart w:name="z198" w:id="191"/>
    <w:p>
      <w:pPr>
        <w:spacing w:after="0"/>
        <w:ind w:left="0"/>
        <w:jc w:val="both"/>
      </w:pPr>
      <w:r>
        <w:rPr>
          <w:rFonts w:ascii="Times New Roman"/>
          <w:b w:val="false"/>
          <w:i w:val="false"/>
          <w:color w:val="000000"/>
          <w:sz w:val="28"/>
        </w:rPr>
        <w:t>
      қарыздарды өтеу 0 теңге;</w:t>
      </w:r>
    </w:p>
    <w:bookmarkEnd w:id="191"/>
    <w:bookmarkStart w:name="z199" w:id="192"/>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92"/>
    <w:bookmarkStart w:name="z200" w:id="193"/>
    <w:p>
      <w:pPr>
        <w:spacing w:after="0"/>
        <w:ind w:left="0"/>
        <w:jc w:val="both"/>
      </w:pPr>
      <w:r>
        <w:rPr>
          <w:rFonts w:ascii="Times New Roman"/>
          <w:b w:val="false"/>
          <w:i w:val="false"/>
          <w:color w:val="000000"/>
          <w:sz w:val="28"/>
        </w:rPr>
        <w:t>
      11. Балқаш ауданы Қарой ауылдық округінің 2026-2028 жылдарға арналған бюджеті тиісінше осы шешімнің 31, 32 және 33-қосымшаларына сәйкес, оның ішінде 2026 жылға келесі көлемдерде бекітілсін:</w:t>
      </w:r>
    </w:p>
    <w:bookmarkEnd w:id="193"/>
    <w:bookmarkStart w:name="z201" w:id="194"/>
    <w:p>
      <w:pPr>
        <w:spacing w:after="0"/>
        <w:ind w:left="0"/>
        <w:jc w:val="both"/>
      </w:pPr>
      <w:r>
        <w:rPr>
          <w:rFonts w:ascii="Times New Roman"/>
          <w:b w:val="false"/>
          <w:i w:val="false"/>
          <w:color w:val="000000"/>
          <w:sz w:val="28"/>
        </w:rPr>
        <w:t>
      1) кірістер 54 401 мың теңге, оның ішінде:</w:t>
      </w:r>
    </w:p>
    <w:bookmarkEnd w:id="194"/>
    <w:bookmarkStart w:name="z202" w:id="195"/>
    <w:p>
      <w:pPr>
        <w:spacing w:after="0"/>
        <w:ind w:left="0"/>
        <w:jc w:val="both"/>
      </w:pPr>
      <w:r>
        <w:rPr>
          <w:rFonts w:ascii="Times New Roman"/>
          <w:b w:val="false"/>
          <w:i w:val="false"/>
          <w:color w:val="000000"/>
          <w:sz w:val="28"/>
        </w:rPr>
        <w:t>
      салықтық түсімдер 10 792 мың теңге;</w:t>
      </w:r>
    </w:p>
    <w:bookmarkEnd w:id="195"/>
    <w:bookmarkStart w:name="z203" w:id="196"/>
    <w:p>
      <w:pPr>
        <w:spacing w:after="0"/>
        <w:ind w:left="0"/>
        <w:jc w:val="both"/>
      </w:pPr>
      <w:r>
        <w:rPr>
          <w:rFonts w:ascii="Times New Roman"/>
          <w:b w:val="false"/>
          <w:i w:val="false"/>
          <w:color w:val="000000"/>
          <w:sz w:val="28"/>
        </w:rPr>
        <w:t>
      салықтық емес түсімдер 0 теңге;</w:t>
      </w:r>
    </w:p>
    <w:bookmarkEnd w:id="196"/>
    <w:bookmarkStart w:name="z204" w:id="197"/>
    <w:p>
      <w:pPr>
        <w:spacing w:after="0"/>
        <w:ind w:left="0"/>
        <w:jc w:val="both"/>
      </w:pPr>
      <w:r>
        <w:rPr>
          <w:rFonts w:ascii="Times New Roman"/>
          <w:b w:val="false"/>
          <w:i w:val="false"/>
          <w:color w:val="000000"/>
          <w:sz w:val="28"/>
        </w:rPr>
        <w:t>
      негізгі капиталды сатудан түсетін түсімдер 0 теңге;</w:t>
      </w:r>
    </w:p>
    <w:bookmarkEnd w:id="197"/>
    <w:bookmarkStart w:name="z205" w:id="198"/>
    <w:p>
      <w:pPr>
        <w:spacing w:after="0"/>
        <w:ind w:left="0"/>
        <w:jc w:val="both"/>
      </w:pPr>
      <w:r>
        <w:rPr>
          <w:rFonts w:ascii="Times New Roman"/>
          <w:b w:val="false"/>
          <w:i w:val="false"/>
          <w:color w:val="000000"/>
          <w:sz w:val="28"/>
        </w:rPr>
        <w:t>
      трансферттер түсімі 43 609 мың теңге, оның ішінде:</w:t>
      </w:r>
    </w:p>
    <w:bookmarkEnd w:id="198"/>
    <w:bookmarkStart w:name="z206" w:id="199"/>
    <w:p>
      <w:pPr>
        <w:spacing w:after="0"/>
        <w:ind w:left="0"/>
        <w:jc w:val="both"/>
      </w:pPr>
      <w:r>
        <w:rPr>
          <w:rFonts w:ascii="Times New Roman"/>
          <w:b w:val="false"/>
          <w:i w:val="false"/>
          <w:color w:val="000000"/>
          <w:sz w:val="28"/>
        </w:rPr>
        <w:t>
      ағымдағы нысаналы трансферттер 0 мың теңге;</w:t>
      </w:r>
    </w:p>
    <w:bookmarkEnd w:id="199"/>
    <w:bookmarkStart w:name="z207" w:id="200"/>
    <w:p>
      <w:pPr>
        <w:spacing w:after="0"/>
        <w:ind w:left="0"/>
        <w:jc w:val="both"/>
      </w:pPr>
      <w:r>
        <w:rPr>
          <w:rFonts w:ascii="Times New Roman"/>
          <w:b w:val="false"/>
          <w:i w:val="false"/>
          <w:color w:val="000000"/>
          <w:sz w:val="28"/>
        </w:rPr>
        <w:t>
      нысаналы даму трансферттері 0 теңге;</w:t>
      </w:r>
    </w:p>
    <w:bookmarkEnd w:id="200"/>
    <w:bookmarkStart w:name="z208" w:id="201"/>
    <w:p>
      <w:pPr>
        <w:spacing w:after="0"/>
        <w:ind w:left="0"/>
        <w:jc w:val="both"/>
      </w:pPr>
      <w:r>
        <w:rPr>
          <w:rFonts w:ascii="Times New Roman"/>
          <w:b w:val="false"/>
          <w:i w:val="false"/>
          <w:color w:val="000000"/>
          <w:sz w:val="28"/>
        </w:rPr>
        <w:t>
      субвенциялар 43 609 мың теңге;</w:t>
      </w:r>
    </w:p>
    <w:bookmarkEnd w:id="201"/>
    <w:bookmarkStart w:name="z209" w:id="202"/>
    <w:p>
      <w:pPr>
        <w:spacing w:after="0"/>
        <w:ind w:left="0"/>
        <w:jc w:val="both"/>
      </w:pPr>
      <w:r>
        <w:rPr>
          <w:rFonts w:ascii="Times New Roman"/>
          <w:b w:val="false"/>
          <w:i w:val="false"/>
          <w:color w:val="000000"/>
          <w:sz w:val="28"/>
        </w:rPr>
        <w:t>
      2) шығындар 56 113 мың теңге;</w:t>
      </w:r>
    </w:p>
    <w:bookmarkEnd w:id="202"/>
    <w:bookmarkStart w:name="z210" w:id="203"/>
    <w:p>
      <w:pPr>
        <w:spacing w:after="0"/>
        <w:ind w:left="0"/>
        <w:jc w:val="both"/>
      </w:pPr>
      <w:r>
        <w:rPr>
          <w:rFonts w:ascii="Times New Roman"/>
          <w:b w:val="false"/>
          <w:i w:val="false"/>
          <w:color w:val="000000"/>
          <w:sz w:val="28"/>
        </w:rPr>
        <w:t>
      3) таза бюджеттік кредиттеу 0 теңге, оның ішінде:</w:t>
      </w:r>
    </w:p>
    <w:bookmarkEnd w:id="203"/>
    <w:bookmarkStart w:name="z211" w:id="204"/>
    <w:p>
      <w:pPr>
        <w:spacing w:after="0"/>
        <w:ind w:left="0"/>
        <w:jc w:val="both"/>
      </w:pPr>
      <w:r>
        <w:rPr>
          <w:rFonts w:ascii="Times New Roman"/>
          <w:b w:val="false"/>
          <w:i w:val="false"/>
          <w:color w:val="000000"/>
          <w:sz w:val="28"/>
        </w:rPr>
        <w:t>
      бюджеттік кредиттер 0 теңге;</w:t>
      </w:r>
    </w:p>
    <w:bookmarkEnd w:id="204"/>
    <w:bookmarkStart w:name="z212" w:id="205"/>
    <w:p>
      <w:pPr>
        <w:spacing w:after="0"/>
        <w:ind w:left="0"/>
        <w:jc w:val="both"/>
      </w:pPr>
      <w:r>
        <w:rPr>
          <w:rFonts w:ascii="Times New Roman"/>
          <w:b w:val="false"/>
          <w:i w:val="false"/>
          <w:color w:val="000000"/>
          <w:sz w:val="28"/>
        </w:rPr>
        <w:t>
      бюджеттік кредиттерді өтеу 0 теңге;</w:t>
      </w:r>
    </w:p>
    <w:bookmarkEnd w:id="205"/>
    <w:bookmarkStart w:name="z213" w:id="206"/>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06"/>
    <w:bookmarkStart w:name="z214" w:id="207"/>
    <w:p>
      <w:pPr>
        <w:spacing w:after="0"/>
        <w:ind w:left="0"/>
        <w:jc w:val="both"/>
      </w:pPr>
      <w:r>
        <w:rPr>
          <w:rFonts w:ascii="Times New Roman"/>
          <w:b w:val="false"/>
          <w:i w:val="false"/>
          <w:color w:val="000000"/>
          <w:sz w:val="28"/>
        </w:rPr>
        <w:t>
      5) бюджет тапшылығы (профициті) (-) 1712 теңге;</w:t>
      </w:r>
    </w:p>
    <w:bookmarkEnd w:id="207"/>
    <w:bookmarkStart w:name="z215" w:id="208"/>
    <w:p>
      <w:pPr>
        <w:spacing w:after="0"/>
        <w:ind w:left="0"/>
        <w:jc w:val="both"/>
      </w:pPr>
      <w:r>
        <w:rPr>
          <w:rFonts w:ascii="Times New Roman"/>
          <w:b w:val="false"/>
          <w:i w:val="false"/>
          <w:color w:val="000000"/>
          <w:sz w:val="28"/>
        </w:rPr>
        <w:t>
      6) бюджет тапшылығын қаржыландыру (профицитін пайдалану) 1712 теңге.</w:t>
      </w:r>
    </w:p>
    <w:bookmarkEnd w:id="208"/>
    <w:bookmarkStart w:name="z216" w:id="209"/>
    <w:p>
      <w:pPr>
        <w:spacing w:after="0"/>
        <w:ind w:left="0"/>
        <w:jc w:val="both"/>
      </w:pPr>
      <w:r>
        <w:rPr>
          <w:rFonts w:ascii="Times New Roman"/>
          <w:b w:val="false"/>
          <w:i w:val="false"/>
          <w:color w:val="000000"/>
          <w:sz w:val="28"/>
        </w:rPr>
        <w:t>
      қарыздар түсімі 0 теңге;</w:t>
      </w:r>
    </w:p>
    <w:bookmarkEnd w:id="209"/>
    <w:bookmarkStart w:name="z217" w:id="210"/>
    <w:p>
      <w:pPr>
        <w:spacing w:after="0"/>
        <w:ind w:left="0"/>
        <w:jc w:val="both"/>
      </w:pPr>
      <w:r>
        <w:rPr>
          <w:rFonts w:ascii="Times New Roman"/>
          <w:b w:val="false"/>
          <w:i w:val="false"/>
          <w:color w:val="000000"/>
          <w:sz w:val="28"/>
        </w:rPr>
        <w:t>
      қарыздарды өтеу 0 теңге;</w:t>
      </w:r>
    </w:p>
    <w:bookmarkEnd w:id="210"/>
    <w:bookmarkStart w:name="z218" w:id="211"/>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11"/>
    <w:bookmarkStart w:name="z219" w:id="212"/>
    <w:p>
      <w:pPr>
        <w:spacing w:after="0"/>
        <w:ind w:left="0"/>
        <w:jc w:val="both"/>
      </w:pPr>
      <w:r>
        <w:rPr>
          <w:rFonts w:ascii="Times New Roman"/>
          <w:b w:val="false"/>
          <w:i w:val="false"/>
          <w:color w:val="000000"/>
          <w:sz w:val="28"/>
        </w:rPr>
        <w:t>
      12. Балқаш ауданы Көктал ауылдық округінің 2026-2028 жылдарға арналған бюджеті тиісінше осы шешімнің 34, 35 және 36-қосымшаларына сәйкес, оның ішінде 2026 жылға келесі көлемдерде бекітілсін:</w:t>
      </w:r>
    </w:p>
    <w:bookmarkEnd w:id="212"/>
    <w:bookmarkStart w:name="z220" w:id="213"/>
    <w:p>
      <w:pPr>
        <w:spacing w:after="0"/>
        <w:ind w:left="0"/>
        <w:jc w:val="both"/>
      </w:pPr>
      <w:r>
        <w:rPr>
          <w:rFonts w:ascii="Times New Roman"/>
          <w:b w:val="false"/>
          <w:i w:val="false"/>
          <w:color w:val="000000"/>
          <w:sz w:val="28"/>
        </w:rPr>
        <w:t>
      1) кірістер 47 076 мың теңге, оның ішінде:</w:t>
      </w:r>
    </w:p>
    <w:bookmarkEnd w:id="213"/>
    <w:bookmarkStart w:name="z221" w:id="214"/>
    <w:p>
      <w:pPr>
        <w:spacing w:after="0"/>
        <w:ind w:left="0"/>
        <w:jc w:val="both"/>
      </w:pPr>
      <w:r>
        <w:rPr>
          <w:rFonts w:ascii="Times New Roman"/>
          <w:b w:val="false"/>
          <w:i w:val="false"/>
          <w:color w:val="000000"/>
          <w:sz w:val="28"/>
        </w:rPr>
        <w:t>
      салықтық түсімдер 7806 мың теңге;</w:t>
      </w:r>
    </w:p>
    <w:bookmarkEnd w:id="214"/>
    <w:bookmarkStart w:name="z222" w:id="215"/>
    <w:p>
      <w:pPr>
        <w:spacing w:after="0"/>
        <w:ind w:left="0"/>
        <w:jc w:val="both"/>
      </w:pPr>
      <w:r>
        <w:rPr>
          <w:rFonts w:ascii="Times New Roman"/>
          <w:b w:val="false"/>
          <w:i w:val="false"/>
          <w:color w:val="000000"/>
          <w:sz w:val="28"/>
        </w:rPr>
        <w:t>
      салықтық емес түсімдер 0 теңге;</w:t>
      </w:r>
    </w:p>
    <w:bookmarkEnd w:id="215"/>
    <w:bookmarkStart w:name="z223" w:id="216"/>
    <w:p>
      <w:pPr>
        <w:spacing w:after="0"/>
        <w:ind w:left="0"/>
        <w:jc w:val="both"/>
      </w:pPr>
      <w:r>
        <w:rPr>
          <w:rFonts w:ascii="Times New Roman"/>
          <w:b w:val="false"/>
          <w:i w:val="false"/>
          <w:color w:val="000000"/>
          <w:sz w:val="28"/>
        </w:rPr>
        <w:t>
      негізгі капиталды сатудан түсетін түсімдер 0 теңге;</w:t>
      </w:r>
    </w:p>
    <w:bookmarkEnd w:id="216"/>
    <w:bookmarkStart w:name="z224" w:id="217"/>
    <w:p>
      <w:pPr>
        <w:spacing w:after="0"/>
        <w:ind w:left="0"/>
        <w:jc w:val="both"/>
      </w:pPr>
      <w:r>
        <w:rPr>
          <w:rFonts w:ascii="Times New Roman"/>
          <w:b w:val="false"/>
          <w:i w:val="false"/>
          <w:color w:val="000000"/>
          <w:sz w:val="28"/>
        </w:rPr>
        <w:t>
      трансферттер түсімі 39 270 мың теңге, оның ішінде:</w:t>
      </w:r>
    </w:p>
    <w:bookmarkEnd w:id="217"/>
    <w:bookmarkStart w:name="z225" w:id="218"/>
    <w:p>
      <w:pPr>
        <w:spacing w:after="0"/>
        <w:ind w:left="0"/>
        <w:jc w:val="both"/>
      </w:pPr>
      <w:r>
        <w:rPr>
          <w:rFonts w:ascii="Times New Roman"/>
          <w:b w:val="false"/>
          <w:i w:val="false"/>
          <w:color w:val="000000"/>
          <w:sz w:val="28"/>
        </w:rPr>
        <w:t>
      ағымдағы нысаналы трансферттер 0 мың теңге;</w:t>
      </w:r>
    </w:p>
    <w:bookmarkEnd w:id="218"/>
    <w:bookmarkStart w:name="z226" w:id="219"/>
    <w:p>
      <w:pPr>
        <w:spacing w:after="0"/>
        <w:ind w:left="0"/>
        <w:jc w:val="both"/>
      </w:pPr>
      <w:r>
        <w:rPr>
          <w:rFonts w:ascii="Times New Roman"/>
          <w:b w:val="false"/>
          <w:i w:val="false"/>
          <w:color w:val="000000"/>
          <w:sz w:val="28"/>
        </w:rPr>
        <w:t>
      нысаналы даму трансферттері 0 теңге;</w:t>
      </w:r>
    </w:p>
    <w:bookmarkEnd w:id="219"/>
    <w:bookmarkStart w:name="z227" w:id="220"/>
    <w:p>
      <w:pPr>
        <w:spacing w:after="0"/>
        <w:ind w:left="0"/>
        <w:jc w:val="both"/>
      </w:pPr>
      <w:r>
        <w:rPr>
          <w:rFonts w:ascii="Times New Roman"/>
          <w:b w:val="false"/>
          <w:i w:val="false"/>
          <w:color w:val="000000"/>
          <w:sz w:val="28"/>
        </w:rPr>
        <w:t>
      субвенциялар 39 270 мың теңге;</w:t>
      </w:r>
    </w:p>
    <w:bookmarkEnd w:id="220"/>
    <w:bookmarkStart w:name="z228" w:id="221"/>
    <w:p>
      <w:pPr>
        <w:spacing w:after="0"/>
        <w:ind w:left="0"/>
        <w:jc w:val="both"/>
      </w:pPr>
      <w:r>
        <w:rPr>
          <w:rFonts w:ascii="Times New Roman"/>
          <w:b w:val="false"/>
          <w:i w:val="false"/>
          <w:color w:val="000000"/>
          <w:sz w:val="28"/>
        </w:rPr>
        <w:t>
      2) шығындар 48 159 мың теңге;</w:t>
      </w:r>
    </w:p>
    <w:bookmarkEnd w:id="221"/>
    <w:bookmarkStart w:name="z229" w:id="222"/>
    <w:p>
      <w:pPr>
        <w:spacing w:after="0"/>
        <w:ind w:left="0"/>
        <w:jc w:val="both"/>
      </w:pPr>
      <w:r>
        <w:rPr>
          <w:rFonts w:ascii="Times New Roman"/>
          <w:b w:val="false"/>
          <w:i w:val="false"/>
          <w:color w:val="000000"/>
          <w:sz w:val="28"/>
        </w:rPr>
        <w:t>
      3) таза бюджеттік кредиттеу 0 теңге, оның ішінде:</w:t>
      </w:r>
    </w:p>
    <w:bookmarkEnd w:id="222"/>
    <w:bookmarkStart w:name="z230" w:id="223"/>
    <w:p>
      <w:pPr>
        <w:spacing w:after="0"/>
        <w:ind w:left="0"/>
        <w:jc w:val="both"/>
      </w:pPr>
      <w:r>
        <w:rPr>
          <w:rFonts w:ascii="Times New Roman"/>
          <w:b w:val="false"/>
          <w:i w:val="false"/>
          <w:color w:val="000000"/>
          <w:sz w:val="28"/>
        </w:rPr>
        <w:t>
      бюджеттік кредиттер 0 теңге;</w:t>
      </w:r>
    </w:p>
    <w:bookmarkEnd w:id="223"/>
    <w:bookmarkStart w:name="z231" w:id="224"/>
    <w:p>
      <w:pPr>
        <w:spacing w:after="0"/>
        <w:ind w:left="0"/>
        <w:jc w:val="both"/>
      </w:pPr>
      <w:r>
        <w:rPr>
          <w:rFonts w:ascii="Times New Roman"/>
          <w:b w:val="false"/>
          <w:i w:val="false"/>
          <w:color w:val="000000"/>
          <w:sz w:val="28"/>
        </w:rPr>
        <w:t>
      бюджеттік кредиттерді өтеу 0 теңге;</w:t>
      </w:r>
    </w:p>
    <w:bookmarkEnd w:id="224"/>
    <w:bookmarkStart w:name="z232" w:id="225"/>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25"/>
    <w:bookmarkStart w:name="z233" w:id="226"/>
    <w:p>
      <w:pPr>
        <w:spacing w:after="0"/>
        <w:ind w:left="0"/>
        <w:jc w:val="both"/>
      </w:pPr>
      <w:r>
        <w:rPr>
          <w:rFonts w:ascii="Times New Roman"/>
          <w:b w:val="false"/>
          <w:i w:val="false"/>
          <w:color w:val="000000"/>
          <w:sz w:val="28"/>
        </w:rPr>
        <w:t>
      5) бюджет тапшылығы (профициті) (-) 1083 теңге;</w:t>
      </w:r>
    </w:p>
    <w:bookmarkEnd w:id="226"/>
    <w:bookmarkStart w:name="z234" w:id="227"/>
    <w:p>
      <w:pPr>
        <w:spacing w:after="0"/>
        <w:ind w:left="0"/>
        <w:jc w:val="both"/>
      </w:pPr>
      <w:r>
        <w:rPr>
          <w:rFonts w:ascii="Times New Roman"/>
          <w:b w:val="false"/>
          <w:i w:val="false"/>
          <w:color w:val="000000"/>
          <w:sz w:val="28"/>
        </w:rPr>
        <w:t>
      6) бюджет тапшылығын қаржыландыру (профицитін пайдалану) 1083 теңге.</w:t>
      </w:r>
    </w:p>
    <w:bookmarkEnd w:id="227"/>
    <w:bookmarkStart w:name="z235" w:id="228"/>
    <w:p>
      <w:pPr>
        <w:spacing w:after="0"/>
        <w:ind w:left="0"/>
        <w:jc w:val="both"/>
      </w:pPr>
      <w:r>
        <w:rPr>
          <w:rFonts w:ascii="Times New Roman"/>
          <w:b w:val="false"/>
          <w:i w:val="false"/>
          <w:color w:val="000000"/>
          <w:sz w:val="28"/>
        </w:rPr>
        <w:t>
      қарыздар түсімі 0 теңге;</w:t>
      </w:r>
    </w:p>
    <w:bookmarkEnd w:id="228"/>
    <w:bookmarkStart w:name="z236" w:id="229"/>
    <w:p>
      <w:pPr>
        <w:spacing w:after="0"/>
        <w:ind w:left="0"/>
        <w:jc w:val="both"/>
      </w:pPr>
      <w:r>
        <w:rPr>
          <w:rFonts w:ascii="Times New Roman"/>
          <w:b w:val="false"/>
          <w:i w:val="false"/>
          <w:color w:val="000000"/>
          <w:sz w:val="28"/>
        </w:rPr>
        <w:t>
      қарыздарды өтеу 0 теңге;</w:t>
      </w:r>
    </w:p>
    <w:bookmarkEnd w:id="229"/>
    <w:bookmarkStart w:name="z237" w:id="230"/>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230"/>
    <w:bookmarkStart w:name="z238" w:id="231"/>
    <w:p>
      <w:pPr>
        <w:spacing w:after="0"/>
        <w:ind w:left="0"/>
        <w:jc w:val="both"/>
      </w:pPr>
      <w:r>
        <w:rPr>
          <w:rFonts w:ascii="Times New Roman"/>
          <w:b w:val="false"/>
          <w:i w:val="false"/>
          <w:color w:val="000000"/>
          <w:sz w:val="28"/>
        </w:rPr>
        <w:t>
      13. Балқаш ауданы Құйған ауылдық округінің 2026-2028 жылдарға арналған бюджеті тиісінше осы шешімнің 37, 38 және 39-қосымшаларына сәйкес, оның ішінде 2026 жылға келесі көлемдерде бекітілсін:</w:t>
      </w:r>
    </w:p>
    <w:bookmarkEnd w:id="231"/>
    <w:bookmarkStart w:name="z239" w:id="232"/>
    <w:p>
      <w:pPr>
        <w:spacing w:after="0"/>
        <w:ind w:left="0"/>
        <w:jc w:val="both"/>
      </w:pPr>
      <w:r>
        <w:rPr>
          <w:rFonts w:ascii="Times New Roman"/>
          <w:b w:val="false"/>
          <w:i w:val="false"/>
          <w:color w:val="000000"/>
          <w:sz w:val="28"/>
        </w:rPr>
        <w:t>
      1) кірістер 46 683 мың теңге, оның ішінде:</w:t>
      </w:r>
    </w:p>
    <w:bookmarkEnd w:id="232"/>
    <w:bookmarkStart w:name="z240" w:id="233"/>
    <w:p>
      <w:pPr>
        <w:spacing w:after="0"/>
        <w:ind w:left="0"/>
        <w:jc w:val="both"/>
      </w:pPr>
      <w:r>
        <w:rPr>
          <w:rFonts w:ascii="Times New Roman"/>
          <w:b w:val="false"/>
          <w:i w:val="false"/>
          <w:color w:val="000000"/>
          <w:sz w:val="28"/>
        </w:rPr>
        <w:t>
      салықтық түсімдер 6398 мың теңге;</w:t>
      </w:r>
    </w:p>
    <w:bookmarkEnd w:id="233"/>
    <w:bookmarkStart w:name="z241" w:id="234"/>
    <w:p>
      <w:pPr>
        <w:spacing w:after="0"/>
        <w:ind w:left="0"/>
        <w:jc w:val="both"/>
      </w:pPr>
      <w:r>
        <w:rPr>
          <w:rFonts w:ascii="Times New Roman"/>
          <w:b w:val="false"/>
          <w:i w:val="false"/>
          <w:color w:val="000000"/>
          <w:sz w:val="28"/>
        </w:rPr>
        <w:t>
      салықтық емес түсімдер 0 теңге;</w:t>
      </w:r>
    </w:p>
    <w:bookmarkEnd w:id="234"/>
    <w:bookmarkStart w:name="z242" w:id="235"/>
    <w:p>
      <w:pPr>
        <w:spacing w:after="0"/>
        <w:ind w:left="0"/>
        <w:jc w:val="both"/>
      </w:pPr>
      <w:r>
        <w:rPr>
          <w:rFonts w:ascii="Times New Roman"/>
          <w:b w:val="false"/>
          <w:i w:val="false"/>
          <w:color w:val="000000"/>
          <w:sz w:val="28"/>
        </w:rPr>
        <w:t>
      негізгі капиталды сатудан түсетін түсімдер 0 теңге;</w:t>
      </w:r>
    </w:p>
    <w:bookmarkEnd w:id="235"/>
    <w:bookmarkStart w:name="z243" w:id="236"/>
    <w:p>
      <w:pPr>
        <w:spacing w:after="0"/>
        <w:ind w:left="0"/>
        <w:jc w:val="both"/>
      </w:pPr>
      <w:r>
        <w:rPr>
          <w:rFonts w:ascii="Times New Roman"/>
          <w:b w:val="false"/>
          <w:i w:val="false"/>
          <w:color w:val="000000"/>
          <w:sz w:val="28"/>
        </w:rPr>
        <w:t>
      трансферттер түсімі 40 285 мың теңге, оның ішінде:</w:t>
      </w:r>
    </w:p>
    <w:bookmarkEnd w:id="236"/>
    <w:bookmarkStart w:name="z244" w:id="237"/>
    <w:p>
      <w:pPr>
        <w:spacing w:after="0"/>
        <w:ind w:left="0"/>
        <w:jc w:val="both"/>
      </w:pPr>
      <w:r>
        <w:rPr>
          <w:rFonts w:ascii="Times New Roman"/>
          <w:b w:val="false"/>
          <w:i w:val="false"/>
          <w:color w:val="000000"/>
          <w:sz w:val="28"/>
        </w:rPr>
        <w:t>
      ағымдағы нысаналы трансферттер 0 мың теңге;</w:t>
      </w:r>
    </w:p>
    <w:bookmarkEnd w:id="237"/>
    <w:bookmarkStart w:name="z245" w:id="238"/>
    <w:p>
      <w:pPr>
        <w:spacing w:after="0"/>
        <w:ind w:left="0"/>
        <w:jc w:val="both"/>
      </w:pPr>
      <w:r>
        <w:rPr>
          <w:rFonts w:ascii="Times New Roman"/>
          <w:b w:val="false"/>
          <w:i w:val="false"/>
          <w:color w:val="000000"/>
          <w:sz w:val="28"/>
        </w:rPr>
        <w:t>
      нысаналы даму трансферттері 0 теңге;</w:t>
      </w:r>
    </w:p>
    <w:bookmarkEnd w:id="238"/>
    <w:bookmarkStart w:name="z246" w:id="239"/>
    <w:p>
      <w:pPr>
        <w:spacing w:after="0"/>
        <w:ind w:left="0"/>
        <w:jc w:val="both"/>
      </w:pPr>
      <w:r>
        <w:rPr>
          <w:rFonts w:ascii="Times New Roman"/>
          <w:b w:val="false"/>
          <w:i w:val="false"/>
          <w:color w:val="000000"/>
          <w:sz w:val="28"/>
        </w:rPr>
        <w:t>
      субвенциялар 40 285 мың теңге;</w:t>
      </w:r>
    </w:p>
    <w:bookmarkEnd w:id="239"/>
    <w:bookmarkStart w:name="z247" w:id="240"/>
    <w:p>
      <w:pPr>
        <w:spacing w:after="0"/>
        <w:ind w:left="0"/>
        <w:jc w:val="both"/>
      </w:pPr>
      <w:r>
        <w:rPr>
          <w:rFonts w:ascii="Times New Roman"/>
          <w:b w:val="false"/>
          <w:i w:val="false"/>
          <w:color w:val="000000"/>
          <w:sz w:val="28"/>
        </w:rPr>
        <w:t>
      2) шығындар 47 344 мың теңге;</w:t>
      </w:r>
    </w:p>
    <w:bookmarkEnd w:id="240"/>
    <w:bookmarkStart w:name="z248" w:id="241"/>
    <w:p>
      <w:pPr>
        <w:spacing w:after="0"/>
        <w:ind w:left="0"/>
        <w:jc w:val="both"/>
      </w:pPr>
      <w:r>
        <w:rPr>
          <w:rFonts w:ascii="Times New Roman"/>
          <w:b w:val="false"/>
          <w:i w:val="false"/>
          <w:color w:val="000000"/>
          <w:sz w:val="28"/>
        </w:rPr>
        <w:t>
      3) таза бюджеттік кредиттеу 0 теңге, оның ішінде:</w:t>
      </w:r>
    </w:p>
    <w:bookmarkEnd w:id="241"/>
    <w:bookmarkStart w:name="z249" w:id="242"/>
    <w:p>
      <w:pPr>
        <w:spacing w:after="0"/>
        <w:ind w:left="0"/>
        <w:jc w:val="both"/>
      </w:pPr>
      <w:r>
        <w:rPr>
          <w:rFonts w:ascii="Times New Roman"/>
          <w:b w:val="false"/>
          <w:i w:val="false"/>
          <w:color w:val="000000"/>
          <w:sz w:val="28"/>
        </w:rPr>
        <w:t>
      бюджеттік кредиттер 0 теңге;</w:t>
      </w:r>
    </w:p>
    <w:bookmarkEnd w:id="242"/>
    <w:bookmarkStart w:name="z250" w:id="243"/>
    <w:p>
      <w:pPr>
        <w:spacing w:after="0"/>
        <w:ind w:left="0"/>
        <w:jc w:val="both"/>
      </w:pPr>
      <w:r>
        <w:rPr>
          <w:rFonts w:ascii="Times New Roman"/>
          <w:b w:val="false"/>
          <w:i w:val="false"/>
          <w:color w:val="000000"/>
          <w:sz w:val="28"/>
        </w:rPr>
        <w:t>
      бюджеттік кредиттерді өтеу 0 теңге;</w:t>
      </w:r>
    </w:p>
    <w:bookmarkEnd w:id="243"/>
    <w:bookmarkStart w:name="z251" w:id="244"/>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44"/>
    <w:bookmarkStart w:name="z252" w:id="245"/>
    <w:p>
      <w:pPr>
        <w:spacing w:after="0"/>
        <w:ind w:left="0"/>
        <w:jc w:val="both"/>
      </w:pPr>
      <w:r>
        <w:rPr>
          <w:rFonts w:ascii="Times New Roman"/>
          <w:b w:val="false"/>
          <w:i w:val="false"/>
          <w:color w:val="000000"/>
          <w:sz w:val="28"/>
        </w:rPr>
        <w:t>
      5) бюджет тапшылығы (профициті) (-) 661 теңге;</w:t>
      </w:r>
    </w:p>
    <w:bookmarkEnd w:id="245"/>
    <w:bookmarkStart w:name="z253" w:id="246"/>
    <w:p>
      <w:pPr>
        <w:spacing w:after="0"/>
        <w:ind w:left="0"/>
        <w:jc w:val="both"/>
      </w:pPr>
      <w:r>
        <w:rPr>
          <w:rFonts w:ascii="Times New Roman"/>
          <w:b w:val="false"/>
          <w:i w:val="false"/>
          <w:color w:val="000000"/>
          <w:sz w:val="28"/>
        </w:rPr>
        <w:t>
      6) бюджет тапшылығын қаржыландыру (профицитін пайдалану) 661 теңге.</w:t>
      </w:r>
    </w:p>
    <w:bookmarkEnd w:id="246"/>
    <w:bookmarkStart w:name="z254" w:id="247"/>
    <w:p>
      <w:pPr>
        <w:spacing w:after="0"/>
        <w:ind w:left="0"/>
        <w:jc w:val="both"/>
      </w:pPr>
      <w:r>
        <w:rPr>
          <w:rFonts w:ascii="Times New Roman"/>
          <w:b w:val="false"/>
          <w:i w:val="false"/>
          <w:color w:val="000000"/>
          <w:sz w:val="28"/>
        </w:rPr>
        <w:t>
      қарыздар түсімі 0 теңге;</w:t>
      </w:r>
    </w:p>
    <w:bookmarkEnd w:id="247"/>
    <w:bookmarkStart w:name="z255" w:id="248"/>
    <w:p>
      <w:pPr>
        <w:spacing w:after="0"/>
        <w:ind w:left="0"/>
        <w:jc w:val="both"/>
      </w:pPr>
      <w:r>
        <w:rPr>
          <w:rFonts w:ascii="Times New Roman"/>
          <w:b w:val="false"/>
          <w:i w:val="false"/>
          <w:color w:val="000000"/>
          <w:sz w:val="28"/>
        </w:rPr>
        <w:t>
      қарыздарды өтеу 0 теңге;</w:t>
      </w:r>
    </w:p>
    <w:bookmarkEnd w:id="248"/>
    <w:bookmarkStart w:name="z256" w:id="249"/>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49"/>
    <w:bookmarkStart w:name="z257" w:id="250"/>
    <w:p>
      <w:pPr>
        <w:spacing w:after="0"/>
        <w:ind w:left="0"/>
        <w:jc w:val="both"/>
      </w:pPr>
      <w:r>
        <w:rPr>
          <w:rFonts w:ascii="Times New Roman"/>
          <w:b w:val="false"/>
          <w:i w:val="false"/>
          <w:color w:val="000000"/>
          <w:sz w:val="28"/>
        </w:rPr>
        <w:t>
      14. Балқаш ауданы Миялы ауылдық округінің 2026-2028 жылдарға арналған бюджеті тиісінше осы шешімнің 40, 41 және 42-қосымшаларына сәйкес, оның ішінде 2026 жылға келесі көлемдерде бекітілсін:</w:t>
      </w:r>
    </w:p>
    <w:bookmarkEnd w:id="250"/>
    <w:bookmarkStart w:name="z258" w:id="251"/>
    <w:p>
      <w:pPr>
        <w:spacing w:after="0"/>
        <w:ind w:left="0"/>
        <w:jc w:val="both"/>
      </w:pPr>
      <w:r>
        <w:rPr>
          <w:rFonts w:ascii="Times New Roman"/>
          <w:b w:val="false"/>
          <w:i w:val="false"/>
          <w:color w:val="000000"/>
          <w:sz w:val="28"/>
        </w:rPr>
        <w:t>
      1) кірістер 48 009 мың теңге, оның ішінде:</w:t>
      </w:r>
    </w:p>
    <w:bookmarkEnd w:id="251"/>
    <w:bookmarkStart w:name="z259" w:id="252"/>
    <w:p>
      <w:pPr>
        <w:spacing w:after="0"/>
        <w:ind w:left="0"/>
        <w:jc w:val="both"/>
      </w:pPr>
      <w:r>
        <w:rPr>
          <w:rFonts w:ascii="Times New Roman"/>
          <w:b w:val="false"/>
          <w:i w:val="false"/>
          <w:color w:val="000000"/>
          <w:sz w:val="28"/>
        </w:rPr>
        <w:t>
      салықтық түсімдер 11 487 мың теңге;</w:t>
      </w:r>
    </w:p>
    <w:bookmarkEnd w:id="252"/>
    <w:bookmarkStart w:name="z260" w:id="253"/>
    <w:p>
      <w:pPr>
        <w:spacing w:after="0"/>
        <w:ind w:left="0"/>
        <w:jc w:val="both"/>
      </w:pPr>
      <w:r>
        <w:rPr>
          <w:rFonts w:ascii="Times New Roman"/>
          <w:b w:val="false"/>
          <w:i w:val="false"/>
          <w:color w:val="000000"/>
          <w:sz w:val="28"/>
        </w:rPr>
        <w:t>
      салықтық емес түсімдер 0 теңге;</w:t>
      </w:r>
    </w:p>
    <w:bookmarkEnd w:id="253"/>
    <w:bookmarkStart w:name="z261" w:id="254"/>
    <w:p>
      <w:pPr>
        <w:spacing w:after="0"/>
        <w:ind w:left="0"/>
        <w:jc w:val="both"/>
      </w:pPr>
      <w:r>
        <w:rPr>
          <w:rFonts w:ascii="Times New Roman"/>
          <w:b w:val="false"/>
          <w:i w:val="false"/>
          <w:color w:val="000000"/>
          <w:sz w:val="28"/>
        </w:rPr>
        <w:t>
      негізгі капиталды сатудан түсетін түсімдер 0 теңге;</w:t>
      </w:r>
    </w:p>
    <w:bookmarkEnd w:id="254"/>
    <w:bookmarkStart w:name="z262" w:id="255"/>
    <w:p>
      <w:pPr>
        <w:spacing w:after="0"/>
        <w:ind w:left="0"/>
        <w:jc w:val="both"/>
      </w:pPr>
      <w:r>
        <w:rPr>
          <w:rFonts w:ascii="Times New Roman"/>
          <w:b w:val="false"/>
          <w:i w:val="false"/>
          <w:color w:val="000000"/>
          <w:sz w:val="28"/>
        </w:rPr>
        <w:t>
      трансферттер түсімі 36 522 мың теңге, оның ішінде:</w:t>
      </w:r>
    </w:p>
    <w:bookmarkEnd w:id="255"/>
    <w:bookmarkStart w:name="z263" w:id="256"/>
    <w:p>
      <w:pPr>
        <w:spacing w:after="0"/>
        <w:ind w:left="0"/>
        <w:jc w:val="both"/>
      </w:pPr>
      <w:r>
        <w:rPr>
          <w:rFonts w:ascii="Times New Roman"/>
          <w:b w:val="false"/>
          <w:i w:val="false"/>
          <w:color w:val="000000"/>
          <w:sz w:val="28"/>
        </w:rPr>
        <w:t>
      ағымдағы нысаналы трансферттер 0 мың теңге;</w:t>
      </w:r>
    </w:p>
    <w:bookmarkEnd w:id="256"/>
    <w:bookmarkStart w:name="z264" w:id="257"/>
    <w:p>
      <w:pPr>
        <w:spacing w:after="0"/>
        <w:ind w:left="0"/>
        <w:jc w:val="both"/>
      </w:pPr>
      <w:r>
        <w:rPr>
          <w:rFonts w:ascii="Times New Roman"/>
          <w:b w:val="false"/>
          <w:i w:val="false"/>
          <w:color w:val="000000"/>
          <w:sz w:val="28"/>
        </w:rPr>
        <w:t>
      нысаналы даму трансферттері 0 теңге;</w:t>
      </w:r>
    </w:p>
    <w:bookmarkEnd w:id="257"/>
    <w:bookmarkStart w:name="z265" w:id="258"/>
    <w:p>
      <w:pPr>
        <w:spacing w:after="0"/>
        <w:ind w:left="0"/>
        <w:jc w:val="both"/>
      </w:pPr>
      <w:r>
        <w:rPr>
          <w:rFonts w:ascii="Times New Roman"/>
          <w:b w:val="false"/>
          <w:i w:val="false"/>
          <w:color w:val="000000"/>
          <w:sz w:val="28"/>
        </w:rPr>
        <w:t>
      субвенциялар 36 522 мың теңге;</w:t>
      </w:r>
    </w:p>
    <w:bookmarkEnd w:id="258"/>
    <w:bookmarkStart w:name="z266" w:id="259"/>
    <w:p>
      <w:pPr>
        <w:spacing w:after="0"/>
        <w:ind w:left="0"/>
        <w:jc w:val="both"/>
      </w:pPr>
      <w:r>
        <w:rPr>
          <w:rFonts w:ascii="Times New Roman"/>
          <w:b w:val="false"/>
          <w:i w:val="false"/>
          <w:color w:val="000000"/>
          <w:sz w:val="28"/>
        </w:rPr>
        <w:t>
      2) шығындар 53 511 мың теңге;</w:t>
      </w:r>
    </w:p>
    <w:bookmarkEnd w:id="259"/>
    <w:bookmarkStart w:name="z267" w:id="260"/>
    <w:p>
      <w:pPr>
        <w:spacing w:after="0"/>
        <w:ind w:left="0"/>
        <w:jc w:val="both"/>
      </w:pPr>
      <w:r>
        <w:rPr>
          <w:rFonts w:ascii="Times New Roman"/>
          <w:b w:val="false"/>
          <w:i w:val="false"/>
          <w:color w:val="000000"/>
          <w:sz w:val="28"/>
        </w:rPr>
        <w:t>
      3) таза бюджеттік кредиттеу 0 теңге, оның ішінде:</w:t>
      </w:r>
    </w:p>
    <w:bookmarkEnd w:id="260"/>
    <w:bookmarkStart w:name="z268" w:id="261"/>
    <w:p>
      <w:pPr>
        <w:spacing w:after="0"/>
        <w:ind w:left="0"/>
        <w:jc w:val="both"/>
      </w:pPr>
      <w:r>
        <w:rPr>
          <w:rFonts w:ascii="Times New Roman"/>
          <w:b w:val="false"/>
          <w:i w:val="false"/>
          <w:color w:val="000000"/>
          <w:sz w:val="28"/>
        </w:rPr>
        <w:t>
      бюджеттік кредиттер 0 теңге;</w:t>
      </w:r>
    </w:p>
    <w:bookmarkEnd w:id="261"/>
    <w:bookmarkStart w:name="z269" w:id="262"/>
    <w:p>
      <w:pPr>
        <w:spacing w:after="0"/>
        <w:ind w:left="0"/>
        <w:jc w:val="both"/>
      </w:pPr>
      <w:r>
        <w:rPr>
          <w:rFonts w:ascii="Times New Roman"/>
          <w:b w:val="false"/>
          <w:i w:val="false"/>
          <w:color w:val="000000"/>
          <w:sz w:val="28"/>
        </w:rPr>
        <w:t>
      бюджеттік кредиттерді өтеу 0 теңге;</w:t>
      </w:r>
    </w:p>
    <w:bookmarkEnd w:id="262"/>
    <w:bookmarkStart w:name="z270" w:id="263"/>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63"/>
    <w:bookmarkStart w:name="z271" w:id="264"/>
    <w:p>
      <w:pPr>
        <w:spacing w:after="0"/>
        <w:ind w:left="0"/>
        <w:jc w:val="both"/>
      </w:pPr>
      <w:r>
        <w:rPr>
          <w:rFonts w:ascii="Times New Roman"/>
          <w:b w:val="false"/>
          <w:i w:val="false"/>
          <w:color w:val="000000"/>
          <w:sz w:val="28"/>
        </w:rPr>
        <w:t>
      5) бюджет тапшылығы (профициті) (-) 5502 мың теңге;</w:t>
      </w:r>
    </w:p>
    <w:bookmarkEnd w:id="264"/>
    <w:bookmarkStart w:name="z272" w:id="265"/>
    <w:p>
      <w:pPr>
        <w:spacing w:after="0"/>
        <w:ind w:left="0"/>
        <w:jc w:val="both"/>
      </w:pPr>
      <w:r>
        <w:rPr>
          <w:rFonts w:ascii="Times New Roman"/>
          <w:b w:val="false"/>
          <w:i w:val="false"/>
          <w:color w:val="000000"/>
          <w:sz w:val="28"/>
        </w:rPr>
        <w:t>
      6) бюджет тапшылығын қаржыландыру (профицитін пайдалану) 5502 мың теңге.</w:t>
      </w:r>
    </w:p>
    <w:bookmarkEnd w:id="265"/>
    <w:bookmarkStart w:name="z273" w:id="266"/>
    <w:p>
      <w:pPr>
        <w:spacing w:after="0"/>
        <w:ind w:left="0"/>
        <w:jc w:val="both"/>
      </w:pPr>
      <w:r>
        <w:rPr>
          <w:rFonts w:ascii="Times New Roman"/>
          <w:b w:val="false"/>
          <w:i w:val="false"/>
          <w:color w:val="000000"/>
          <w:sz w:val="28"/>
        </w:rPr>
        <w:t>
      қарыздар түсімі 0 теңге;</w:t>
      </w:r>
    </w:p>
    <w:bookmarkEnd w:id="266"/>
    <w:bookmarkStart w:name="z274" w:id="267"/>
    <w:p>
      <w:pPr>
        <w:spacing w:after="0"/>
        <w:ind w:left="0"/>
        <w:jc w:val="both"/>
      </w:pPr>
      <w:r>
        <w:rPr>
          <w:rFonts w:ascii="Times New Roman"/>
          <w:b w:val="false"/>
          <w:i w:val="false"/>
          <w:color w:val="000000"/>
          <w:sz w:val="28"/>
        </w:rPr>
        <w:t>
      қарыздарды өтеу 0 теңге;</w:t>
      </w:r>
    </w:p>
    <w:bookmarkEnd w:id="267"/>
    <w:bookmarkStart w:name="z275" w:id="268"/>
    <w:p>
      <w:pPr>
        <w:spacing w:after="0"/>
        <w:ind w:left="0"/>
        <w:jc w:val="both"/>
      </w:pPr>
      <w:r>
        <w:rPr>
          <w:rFonts w:ascii="Times New Roman"/>
          <w:b w:val="false"/>
          <w:i w:val="false"/>
          <w:color w:val="000000"/>
          <w:sz w:val="28"/>
        </w:rPr>
        <w:t>
      бюджет қаражатының пайдаланылатын қалдықтары 41 мың теңге.</w:t>
      </w:r>
    </w:p>
    <w:bookmarkEnd w:id="268"/>
    <w:bookmarkStart w:name="z276" w:id="269"/>
    <w:p>
      <w:pPr>
        <w:spacing w:after="0"/>
        <w:ind w:left="0"/>
        <w:jc w:val="both"/>
      </w:pPr>
      <w:r>
        <w:rPr>
          <w:rFonts w:ascii="Times New Roman"/>
          <w:b w:val="false"/>
          <w:i w:val="false"/>
          <w:color w:val="000000"/>
          <w:sz w:val="28"/>
        </w:rPr>
        <w:t>
      15. Балқаш ауданы Топар ауылдық округінің 2026-2028 жылдарға арналған бюджеті тиісінше осы шешімнің 43, 44 және 45-қосымшаларына сәйкес, оның ішінде 2026 жылға келесі көлемдерде бекітілсін:</w:t>
      </w:r>
    </w:p>
    <w:bookmarkEnd w:id="269"/>
    <w:bookmarkStart w:name="z277" w:id="270"/>
    <w:p>
      <w:pPr>
        <w:spacing w:after="0"/>
        <w:ind w:left="0"/>
        <w:jc w:val="both"/>
      </w:pPr>
      <w:r>
        <w:rPr>
          <w:rFonts w:ascii="Times New Roman"/>
          <w:b w:val="false"/>
          <w:i w:val="false"/>
          <w:color w:val="000000"/>
          <w:sz w:val="28"/>
        </w:rPr>
        <w:t>
      1) кірістер 67 298 мың теңге, оның ішінде:</w:t>
      </w:r>
    </w:p>
    <w:bookmarkEnd w:id="270"/>
    <w:bookmarkStart w:name="z278" w:id="271"/>
    <w:p>
      <w:pPr>
        <w:spacing w:after="0"/>
        <w:ind w:left="0"/>
        <w:jc w:val="both"/>
      </w:pPr>
      <w:r>
        <w:rPr>
          <w:rFonts w:ascii="Times New Roman"/>
          <w:b w:val="false"/>
          <w:i w:val="false"/>
          <w:color w:val="000000"/>
          <w:sz w:val="28"/>
        </w:rPr>
        <w:t>
      салықтық түсімдер 7426 мың теңге;</w:t>
      </w:r>
    </w:p>
    <w:bookmarkEnd w:id="271"/>
    <w:bookmarkStart w:name="z279" w:id="272"/>
    <w:p>
      <w:pPr>
        <w:spacing w:after="0"/>
        <w:ind w:left="0"/>
        <w:jc w:val="both"/>
      </w:pPr>
      <w:r>
        <w:rPr>
          <w:rFonts w:ascii="Times New Roman"/>
          <w:b w:val="false"/>
          <w:i w:val="false"/>
          <w:color w:val="000000"/>
          <w:sz w:val="28"/>
        </w:rPr>
        <w:t>
      салықтық емес түсімдер 0 теңге;</w:t>
      </w:r>
    </w:p>
    <w:bookmarkEnd w:id="272"/>
    <w:bookmarkStart w:name="z280" w:id="273"/>
    <w:p>
      <w:pPr>
        <w:spacing w:after="0"/>
        <w:ind w:left="0"/>
        <w:jc w:val="both"/>
      </w:pPr>
      <w:r>
        <w:rPr>
          <w:rFonts w:ascii="Times New Roman"/>
          <w:b w:val="false"/>
          <w:i w:val="false"/>
          <w:color w:val="000000"/>
          <w:sz w:val="28"/>
        </w:rPr>
        <w:t>
      негізгі капиталды сатудан түсетін түсімдер 0 теңге;</w:t>
      </w:r>
    </w:p>
    <w:bookmarkEnd w:id="273"/>
    <w:bookmarkStart w:name="z281" w:id="274"/>
    <w:p>
      <w:pPr>
        <w:spacing w:after="0"/>
        <w:ind w:left="0"/>
        <w:jc w:val="both"/>
      </w:pPr>
      <w:r>
        <w:rPr>
          <w:rFonts w:ascii="Times New Roman"/>
          <w:b w:val="false"/>
          <w:i w:val="false"/>
          <w:color w:val="000000"/>
          <w:sz w:val="28"/>
        </w:rPr>
        <w:t>
      трансферттер түсімі 59 872 мың теңге, оның ішінде:</w:t>
      </w:r>
    </w:p>
    <w:bookmarkEnd w:id="274"/>
    <w:bookmarkStart w:name="z282" w:id="275"/>
    <w:p>
      <w:pPr>
        <w:spacing w:after="0"/>
        <w:ind w:left="0"/>
        <w:jc w:val="both"/>
      </w:pPr>
      <w:r>
        <w:rPr>
          <w:rFonts w:ascii="Times New Roman"/>
          <w:b w:val="false"/>
          <w:i w:val="false"/>
          <w:color w:val="000000"/>
          <w:sz w:val="28"/>
        </w:rPr>
        <w:t>
      ағымдағы нысаналы трансферттер 0 мың теңге;</w:t>
      </w:r>
    </w:p>
    <w:bookmarkEnd w:id="275"/>
    <w:bookmarkStart w:name="z283" w:id="276"/>
    <w:p>
      <w:pPr>
        <w:spacing w:after="0"/>
        <w:ind w:left="0"/>
        <w:jc w:val="both"/>
      </w:pPr>
      <w:r>
        <w:rPr>
          <w:rFonts w:ascii="Times New Roman"/>
          <w:b w:val="false"/>
          <w:i w:val="false"/>
          <w:color w:val="000000"/>
          <w:sz w:val="28"/>
        </w:rPr>
        <w:t>
      нысаналы даму трансферттері 0 теңге;</w:t>
      </w:r>
    </w:p>
    <w:bookmarkEnd w:id="276"/>
    <w:bookmarkStart w:name="z284" w:id="277"/>
    <w:p>
      <w:pPr>
        <w:spacing w:after="0"/>
        <w:ind w:left="0"/>
        <w:jc w:val="both"/>
      </w:pPr>
      <w:r>
        <w:rPr>
          <w:rFonts w:ascii="Times New Roman"/>
          <w:b w:val="false"/>
          <w:i w:val="false"/>
          <w:color w:val="000000"/>
          <w:sz w:val="28"/>
        </w:rPr>
        <w:t>
      субвенциялар 59 872 мың теңге;</w:t>
      </w:r>
    </w:p>
    <w:bookmarkEnd w:id="277"/>
    <w:bookmarkStart w:name="z285" w:id="278"/>
    <w:p>
      <w:pPr>
        <w:spacing w:after="0"/>
        <w:ind w:left="0"/>
        <w:jc w:val="both"/>
      </w:pPr>
      <w:r>
        <w:rPr>
          <w:rFonts w:ascii="Times New Roman"/>
          <w:b w:val="false"/>
          <w:i w:val="false"/>
          <w:color w:val="000000"/>
          <w:sz w:val="28"/>
        </w:rPr>
        <w:t>
      2) шығындар 69 193 мың теңге;</w:t>
      </w:r>
    </w:p>
    <w:bookmarkEnd w:id="278"/>
    <w:bookmarkStart w:name="z286" w:id="279"/>
    <w:p>
      <w:pPr>
        <w:spacing w:after="0"/>
        <w:ind w:left="0"/>
        <w:jc w:val="both"/>
      </w:pPr>
      <w:r>
        <w:rPr>
          <w:rFonts w:ascii="Times New Roman"/>
          <w:b w:val="false"/>
          <w:i w:val="false"/>
          <w:color w:val="000000"/>
          <w:sz w:val="28"/>
        </w:rPr>
        <w:t>
      3) таза бюджеттік кредиттеу 0 теңге, оның ішінде:</w:t>
      </w:r>
    </w:p>
    <w:bookmarkEnd w:id="279"/>
    <w:bookmarkStart w:name="z287" w:id="280"/>
    <w:p>
      <w:pPr>
        <w:spacing w:after="0"/>
        <w:ind w:left="0"/>
        <w:jc w:val="both"/>
      </w:pPr>
      <w:r>
        <w:rPr>
          <w:rFonts w:ascii="Times New Roman"/>
          <w:b w:val="false"/>
          <w:i w:val="false"/>
          <w:color w:val="000000"/>
          <w:sz w:val="28"/>
        </w:rPr>
        <w:t>
      бюджеттік кредиттер 0 теңге;</w:t>
      </w:r>
    </w:p>
    <w:bookmarkEnd w:id="280"/>
    <w:bookmarkStart w:name="z288" w:id="281"/>
    <w:p>
      <w:pPr>
        <w:spacing w:after="0"/>
        <w:ind w:left="0"/>
        <w:jc w:val="both"/>
      </w:pPr>
      <w:r>
        <w:rPr>
          <w:rFonts w:ascii="Times New Roman"/>
          <w:b w:val="false"/>
          <w:i w:val="false"/>
          <w:color w:val="000000"/>
          <w:sz w:val="28"/>
        </w:rPr>
        <w:t>
      бюджеттік кредиттерді өтеу 0 теңге;</w:t>
      </w:r>
    </w:p>
    <w:bookmarkEnd w:id="281"/>
    <w:bookmarkStart w:name="z289" w:id="282"/>
    <w:p>
      <w:pPr>
        <w:spacing w:after="0"/>
        <w:ind w:left="0"/>
        <w:jc w:val="both"/>
      </w:pPr>
      <w:r>
        <w:rPr>
          <w:rFonts w:ascii="Times New Roman"/>
          <w:b w:val="false"/>
          <w:i w:val="false"/>
          <w:color w:val="000000"/>
          <w:sz w:val="28"/>
        </w:rPr>
        <w:t>
      4) қаржылық активтерімен операциялар бойынша сальдо 0 теңге;</w:t>
      </w:r>
    </w:p>
    <w:bookmarkEnd w:id="282"/>
    <w:bookmarkStart w:name="z290" w:id="283"/>
    <w:p>
      <w:pPr>
        <w:spacing w:after="0"/>
        <w:ind w:left="0"/>
        <w:jc w:val="both"/>
      </w:pPr>
      <w:r>
        <w:rPr>
          <w:rFonts w:ascii="Times New Roman"/>
          <w:b w:val="false"/>
          <w:i w:val="false"/>
          <w:color w:val="000000"/>
          <w:sz w:val="28"/>
        </w:rPr>
        <w:t>
      5) бюджет тапшылығы (профициті) (-) 1895 теңге;</w:t>
      </w:r>
    </w:p>
    <w:bookmarkEnd w:id="283"/>
    <w:bookmarkStart w:name="z291" w:id="284"/>
    <w:p>
      <w:pPr>
        <w:spacing w:after="0"/>
        <w:ind w:left="0"/>
        <w:jc w:val="both"/>
      </w:pPr>
      <w:r>
        <w:rPr>
          <w:rFonts w:ascii="Times New Roman"/>
          <w:b w:val="false"/>
          <w:i w:val="false"/>
          <w:color w:val="000000"/>
          <w:sz w:val="28"/>
        </w:rPr>
        <w:t>
      6) бюджет тапшылығын қаржыландыру (профицитін пайдалану) 1895 теңге.</w:t>
      </w:r>
    </w:p>
    <w:bookmarkEnd w:id="284"/>
    <w:bookmarkStart w:name="z292" w:id="285"/>
    <w:p>
      <w:pPr>
        <w:spacing w:after="0"/>
        <w:ind w:left="0"/>
        <w:jc w:val="both"/>
      </w:pPr>
      <w:r>
        <w:rPr>
          <w:rFonts w:ascii="Times New Roman"/>
          <w:b w:val="false"/>
          <w:i w:val="false"/>
          <w:color w:val="000000"/>
          <w:sz w:val="28"/>
        </w:rPr>
        <w:t>
      қарыздар түсімі 0 теңге;</w:t>
      </w:r>
    </w:p>
    <w:bookmarkEnd w:id="285"/>
    <w:bookmarkStart w:name="z293" w:id="286"/>
    <w:p>
      <w:pPr>
        <w:spacing w:after="0"/>
        <w:ind w:left="0"/>
        <w:jc w:val="both"/>
      </w:pPr>
      <w:r>
        <w:rPr>
          <w:rFonts w:ascii="Times New Roman"/>
          <w:b w:val="false"/>
          <w:i w:val="false"/>
          <w:color w:val="000000"/>
          <w:sz w:val="28"/>
        </w:rPr>
        <w:t>
      қарыздарды өтеу 0 теңге;</w:t>
      </w:r>
    </w:p>
    <w:bookmarkEnd w:id="286"/>
    <w:bookmarkStart w:name="z294" w:id="287"/>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87"/>
    <w:bookmarkStart w:name="z295" w:id="288"/>
    <w:p>
      <w:pPr>
        <w:spacing w:after="0"/>
        <w:ind w:left="0"/>
        <w:jc w:val="both"/>
      </w:pPr>
      <w:r>
        <w:rPr>
          <w:rFonts w:ascii="Times New Roman"/>
          <w:b w:val="false"/>
          <w:i w:val="false"/>
          <w:color w:val="000000"/>
          <w:sz w:val="28"/>
        </w:rPr>
        <w:t>
      16. Осы шешімнің орындалуын бақылау аудандық мәслихаттың "Экономикалық реформа, бюджет, тарифтік саясат, шағын және орта кәсіпкерлікті дамыту жөніндегі" тұрақты комиссиясына жүктелсін.</w:t>
      </w:r>
    </w:p>
    <w:bookmarkEnd w:id="288"/>
    <w:bookmarkStart w:name="z296" w:id="289"/>
    <w:p>
      <w:pPr>
        <w:spacing w:after="0"/>
        <w:ind w:left="0"/>
        <w:jc w:val="both"/>
      </w:pPr>
      <w:r>
        <w:rPr>
          <w:rFonts w:ascii="Times New Roman"/>
          <w:b w:val="false"/>
          <w:i w:val="false"/>
          <w:color w:val="000000"/>
          <w:sz w:val="28"/>
        </w:rPr>
        <w:t>
      17. Көрсетілген шешімнің 1, 4, 7, 10, 13, 16, 19, 22, 25, 28, 31, 34, 37, 40, 43 қосымшасы осы шешімнің 1, 2, 3, 4, 5, 6, 7, 8, 9, 10, 11, 12, 13, 14, 15 қосымшасына сәйкес жаңа редакцияда жазылсын.</w:t>
      </w:r>
    </w:p>
    <w:bookmarkEnd w:id="289"/>
    <w:bookmarkStart w:name="z297" w:id="290"/>
    <w:p>
      <w:pPr>
        <w:spacing w:after="0"/>
        <w:ind w:left="0"/>
        <w:jc w:val="both"/>
      </w:pPr>
      <w:r>
        <w:rPr>
          <w:rFonts w:ascii="Times New Roman"/>
          <w:b w:val="false"/>
          <w:i w:val="false"/>
          <w:color w:val="000000"/>
          <w:sz w:val="28"/>
        </w:rPr>
        <w:t>
      18. Осы шешiм 2026 жылғы 1 қаңтарынан бастап қолданысқа енгiзiледі.</w:t>
      </w:r>
    </w:p>
    <w:bookmarkEnd w:id="2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Ақдала ауылдық округініңбюджеті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1"/>
          <w:p>
            <w:pPr>
              <w:spacing w:after="20"/>
              <w:ind w:left="20"/>
              <w:jc w:val="both"/>
            </w:pPr>
            <w:r>
              <w:rPr>
                <w:rFonts w:ascii="Times New Roman"/>
                <w:b w:val="false"/>
                <w:i w:val="false"/>
                <w:color w:val="000000"/>
                <w:sz w:val="20"/>
              </w:rPr>
              <w:t xml:space="preserve">
Сомасы </w:t>
            </w:r>
          </w:p>
          <w:bookmarkEnd w:id="29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2"/>
          <w:p>
            <w:pPr>
              <w:spacing w:after="20"/>
              <w:ind w:left="20"/>
              <w:jc w:val="both"/>
            </w:pPr>
            <w:r>
              <w:rPr>
                <w:rFonts w:ascii="Times New Roman"/>
                <w:b w:val="false"/>
                <w:i w:val="false"/>
                <w:color w:val="000000"/>
                <w:sz w:val="20"/>
              </w:rPr>
              <w:t>
Аудандардың (облыстық маңызы бар қаланың)</w:t>
            </w:r>
          </w:p>
          <w:bookmarkEnd w:id="292"/>
          <w:p>
            <w:pPr>
              <w:spacing w:after="20"/>
              <w:ind w:left="20"/>
              <w:jc w:val="both"/>
            </w:pPr>
            <w:r>
              <w:rPr>
                <w:rFonts w:ascii="Times New Roman"/>
                <w:b w:val="false"/>
                <w:i w:val="false"/>
                <w:color w:val="000000"/>
                <w:sz w:val="20"/>
              </w:rPr>
              <w:t>
бюджетінен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3"/>
          <w:p>
            <w:pPr>
              <w:spacing w:after="20"/>
              <w:ind w:left="20"/>
              <w:jc w:val="both"/>
            </w:pPr>
            <w:r>
              <w:rPr>
                <w:rFonts w:ascii="Times New Roman"/>
                <w:b w:val="false"/>
                <w:i w:val="false"/>
                <w:color w:val="000000"/>
                <w:sz w:val="20"/>
              </w:rPr>
              <w:t>
Сомасы</w:t>
            </w:r>
          </w:p>
          <w:bookmarkEnd w:id="29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xml:space="preserve">
Сомасы </w:t>
            </w:r>
          </w:p>
          <w:bookmarkEnd w:id="2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7"/>
          <w:p>
            <w:pPr>
              <w:spacing w:after="20"/>
              <w:ind w:left="20"/>
              <w:jc w:val="both"/>
            </w:pPr>
            <w:r>
              <w:rPr>
                <w:rFonts w:ascii="Times New Roman"/>
                <w:b w:val="false"/>
                <w:i w:val="false"/>
                <w:color w:val="000000"/>
                <w:sz w:val="20"/>
              </w:rPr>
              <w:t>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Ақжар ауылдық округінің бюджеті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8"/>
          <w:p>
            <w:pPr>
              <w:spacing w:after="20"/>
              <w:ind w:left="20"/>
              <w:jc w:val="both"/>
            </w:pPr>
            <w:r>
              <w:rPr>
                <w:rFonts w:ascii="Times New Roman"/>
                <w:b w:val="false"/>
                <w:i w:val="false"/>
                <w:color w:val="000000"/>
                <w:sz w:val="20"/>
              </w:rPr>
              <w:t xml:space="preserve">
Сомасы </w:t>
            </w:r>
          </w:p>
          <w:bookmarkEnd w:id="29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9"/>
          <w:p>
            <w:pPr>
              <w:spacing w:after="20"/>
              <w:ind w:left="20"/>
              <w:jc w:val="both"/>
            </w:pPr>
            <w:r>
              <w:rPr>
                <w:rFonts w:ascii="Times New Roman"/>
                <w:b w:val="false"/>
                <w:i w:val="false"/>
                <w:color w:val="000000"/>
                <w:sz w:val="20"/>
              </w:rPr>
              <w:t>
Аудандардың (облыстық маңызы бар қаланың)</w:t>
            </w:r>
          </w:p>
          <w:bookmarkEnd w:id="299"/>
          <w:p>
            <w:pPr>
              <w:spacing w:after="20"/>
              <w:ind w:left="20"/>
              <w:jc w:val="both"/>
            </w:pPr>
            <w:r>
              <w:rPr>
                <w:rFonts w:ascii="Times New Roman"/>
                <w:b w:val="false"/>
                <w:i w:val="false"/>
                <w:color w:val="000000"/>
                <w:sz w:val="20"/>
              </w:rPr>
              <w:t>
бюджетінен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0"/>
          <w:p>
            <w:pPr>
              <w:spacing w:after="20"/>
              <w:ind w:left="20"/>
              <w:jc w:val="both"/>
            </w:pPr>
            <w:r>
              <w:rPr>
                <w:rFonts w:ascii="Times New Roman"/>
                <w:b w:val="false"/>
                <w:i w:val="false"/>
                <w:color w:val="000000"/>
                <w:sz w:val="20"/>
              </w:rPr>
              <w:t>
Сомасы</w:t>
            </w:r>
          </w:p>
          <w:bookmarkEnd w:id="30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1"/>
          <w:p>
            <w:pPr>
              <w:spacing w:after="20"/>
              <w:ind w:left="20"/>
              <w:jc w:val="both"/>
            </w:pPr>
            <w:r>
              <w:rPr>
                <w:rFonts w:ascii="Times New Roman"/>
                <w:b w:val="false"/>
                <w:i w:val="false"/>
                <w:color w:val="000000"/>
                <w:sz w:val="20"/>
              </w:rPr>
              <w:t xml:space="preserve">
Сомасы </w:t>
            </w:r>
          </w:p>
          <w:bookmarkEnd w:id="3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2"/>
          <w:p>
            <w:pPr>
              <w:spacing w:after="20"/>
              <w:ind w:left="20"/>
              <w:jc w:val="both"/>
            </w:pPr>
            <w:r>
              <w:rPr>
                <w:rFonts w:ascii="Times New Roman"/>
                <w:b w:val="false"/>
                <w:i w:val="false"/>
                <w:color w:val="000000"/>
                <w:sz w:val="20"/>
              </w:rPr>
              <w:t>
 </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4"/>
          <w:p>
            <w:pPr>
              <w:spacing w:after="20"/>
              <w:ind w:left="20"/>
              <w:jc w:val="both"/>
            </w:pPr>
            <w:r>
              <w:rPr>
                <w:rFonts w:ascii="Times New Roman"/>
                <w:b w:val="false"/>
                <w:i w:val="false"/>
                <w:color w:val="000000"/>
                <w:sz w:val="20"/>
              </w:rPr>
              <w:t>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5"/>
          <w:p>
            <w:pPr>
              <w:spacing w:after="20"/>
              <w:ind w:left="20"/>
              <w:jc w:val="both"/>
            </w:pPr>
            <w:r>
              <w:rPr>
                <w:rFonts w:ascii="Times New Roman"/>
                <w:b w:val="false"/>
                <w:i w:val="false"/>
                <w:color w:val="000000"/>
                <w:sz w:val="20"/>
              </w:rPr>
              <w:t>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Ақкөл ауылдық округінің бюджеті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6"/>
          <w:p>
            <w:pPr>
              <w:spacing w:after="20"/>
              <w:ind w:left="20"/>
              <w:jc w:val="both"/>
            </w:pPr>
            <w:r>
              <w:rPr>
                <w:rFonts w:ascii="Times New Roman"/>
                <w:b w:val="false"/>
                <w:i w:val="false"/>
                <w:color w:val="000000"/>
                <w:sz w:val="20"/>
              </w:rPr>
              <w:t xml:space="preserve">
Сомасы </w:t>
            </w:r>
          </w:p>
          <w:bookmarkEnd w:id="30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7"/>
          <w:p>
            <w:pPr>
              <w:spacing w:after="20"/>
              <w:ind w:left="20"/>
              <w:jc w:val="both"/>
            </w:pPr>
            <w:r>
              <w:rPr>
                <w:rFonts w:ascii="Times New Roman"/>
                <w:b w:val="false"/>
                <w:i w:val="false"/>
                <w:color w:val="000000"/>
                <w:sz w:val="20"/>
              </w:rPr>
              <w:t>
Аудандардың (облыстық маңызы бар қаланың)</w:t>
            </w:r>
          </w:p>
          <w:bookmarkEnd w:id="307"/>
          <w:p>
            <w:pPr>
              <w:spacing w:after="20"/>
              <w:ind w:left="20"/>
              <w:jc w:val="both"/>
            </w:pPr>
            <w:r>
              <w:rPr>
                <w:rFonts w:ascii="Times New Roman"/>
                <w:b w:val="false"/>
                <w:i w:val="false"/>
                <w:color w:val="000000"/>
                <w:sz w:val="20"/>
              </w:rPr>
              <w:t>
бюджетінен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8"/>
          <w:p>
            <w:pPr>
              <w:spacing w:after="20"/>
              <w:ind w:left="20"/>
              <w:jc w:val="both"/>
            </w:pPr>
            <w:r>
              <w:rPr>
                <w:rFonts w:ascii="Times New Roman"/>
                <w:b w:val="false"/>
                <w:i w:val="false"/>
                <w:color w:val="000000"/>
                <w:sz w:val="20"/>
              </w:rPr>
              <w:t>
Сомасы</w:t>
            </w:r>
          </w:p>
          <w:bookmarkEnd w:id="308"/>
          <w:p>
            <w:pPr>
              <w:spacing w:after="20"/>
              <w:ind w:left="20"/>
              <w:jc w:val="both"/>
            </w:pPr>
            <w:r>
              <w:rPr>
                <w:rFonts w:ascii="Times New Roman"/>
                <w:b w:val="false"/>
                <w:i w:val="false"/>
                <w:color w:val="000000"/>
                <w:sz w:val="20"/>
              </w:rPr>
              <w:t>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9"/>
          <w:p>
            <w:pPr>
              <w:spacing w:after="20"/>
              <w:ind w:left="20"/>
              <w:jc w:val="both"/>
            </w:pPr>
            <w:r>
              <w:rPr>
                <w:rFonts w:ascii="Times New Roman"/>
                <w:b w:val="false"/>
                <w:i w:val="false"/>
                <w:color w:val="000000"/>
                <w:sz w:val="20"/>
              </w:rPr>
              <w:t xml:space="preserve">
Сомасы </w:t>
            </w:r>
          </w:p>
          <w:bookmarkEnd w:id="3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0"/>
          <w:p>
            <w:pPr>
              <w:spacing w:after="20"/>
              <w:ind w:left="20"/>
              <w:jc w:val="both"/>
            </w:pPr>
            <w:r>
              <w:rPr>
                <w:rFonts w:ascii="Times New Roman"/>
                <w:b w:val="false"/>
                <w:i w:val="false"/>
                <w:color w:val="000000"/>
                <w:sz w:val="20"/>
              </w:rPr>
              <w:t>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1"/>
          <w:p>
            <w:pPr>
              <w:spacing w:after="20"/>
              <w:ind w:left="20"/>
              <w:jc w:val="both"/>
            </w:pPr>
            <w:r>
              <w:rPr>
                <w:rFonts w:ascii="Times New Roman"/>
                <w:b w:val="false"/>
                <w:i w:val="false"/>
                <w:color w:val="000000"/>
                <w:sz w:val="20"/>
              </w:rPr>
              <w:t>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2"/>
          <w:p>
            <w:pPr>
              <w:spacing w:after="20"/>
              <w:ind w:left="20"/>
              <w:jc w:val="both"/>
            </w:pPr>
            <w:r>
              <w:rPr>
                <w:rFonts w:ascii="Times New Roman"/>
                <w:b w:val="false"/>
                <w:i w:val="false"/>
                <w:color w:val="000000"/>
                <w:sz w:val="20"/>
              </w:rPr>
              <w:t>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Бақанас ауылдық округінің бюджеті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3"/>
          <w:p>
            <w:pPr>
              <w:spacing w:after="20"/>
              <w:ind w:left="20"/>
              <w:jc w:val="both"/>
            </w:pPr>
            <w:r>
              <w:rPr>
                <w:rFonts w:ascii="Times New Roman"/>
                <w:b w:val="false"/>
                <w:i w:val="false"/>
                <w:color w:val="000000"/>
                <w:sz w:val="20"/>
              </w:rPr>
              <w:t xml:space="preserve">
Сомасы </w:t>
            </w:r>
          </w:p>
          <w:bookmarkEnd w:id="3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қаланың)бюджетінен трансферттер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4"/>
          <w:p>
            <w:pPr>
              <w:spacing w:after="20"/>
              <w:ind w:left="20"/>
              <w:jc w:val="both"/>
            </w:pPr>
            <w:r>
              <w:rPr>
                <w:rFonts w:ascii="Times New Roman"/>
                <w:b w:val="false"/>
                <w:i w:val="false"/>
                <w:color w:val="000000"/>
                <w:sz w:val="20"/>
              </w:rPr>
              <w:t>
Сомасы</w:t>
            </w:r>
          </w:p>
          <w:bookmarkEnd w:id="3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5"/>
          <w:p>
            <w:pPr>
              <w:spacing w:after="20"/>
              <w:ind w:left="20"/>
              <w:jc w:val="both"/>
            </w:pPr>
            <w:r>
              <w:rPr>
                <w:rFonts w:ascii="Times New Roman"/>
                <w:b w:val="false"/>
                <w:i w:val="false"/>
                <w:color w:val="000000"/>
                <w:sz w:val="20"/>
              </w:rPr>
              <w:t xml:space="preserve">
Сомасы </w:t>
            </w:r>
          </w:p>
          <w:bookmarkEnd w:id="31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6"/>
          <w:p>
            <w:pPr>
              <w:spacing w:after="20"/>
              <w:ind w:left="20"/>
              <w:jc w:val="both"/>
            </w:pPr>
            <w:r>
              <w:rPr>
                <w:rFonts w:ascii="Times New Roman"/>
                <w:b w:val="false"/>
                <w:i w:val="false"/>
                <w:color w:val="000000"/>
                <w:sz w:val="20"/>
              </w:rPr>
              <w:t>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7"/>
          <w:p>
            <w:pPr>
              <w:spacing w:after="20"/>
              <w:ind w:left="20"/>
              <w:jc w:val="both"/>
            </w:pPr>
            <w:r>
              <w:rPr>
                <w:rFonts w:ascii="Times New Roman"/>
                <w:b w:val="false"/>
                <w:i w:val="false"/>
                <w:color w:val="000000"/>
                <w:sz w:val="20"/>
              </w:rPr>
              <w:t>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Бақбақты ауылдық округінің бюджеті</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9"/>
          <w:p>
            <w:pPr>
              <w:spacing w:after="20"/>
              <w:ind w:left="20"/>
              <w:jc w:val="both"/>
            </w:pPr>
            <w:r>
              <w:rPr>
                <w:rFonts w:ascii="Times New Roman"/>
                <w:b w:val="false"/>
                <w:i w:val="false"/>
                <w:color w:val="000000"/>
                <w:sz w:val="20"/>
              </w:rPr>
              <w:t xml:space="preserve">
Сомасы </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0"/>
          <w:p>
            <w:pPr>
              <w:spacing w:after="20"/>
              <w:ind w:left="20"/>
              <w:jc w:val="both"/>
            </w:pPr>
            <w:r>
              <w:rPr>
                <w:rFonts w:ascii="Times New Roman"/>
                <w:b w:val="false"/>
                <w:i w:val="false"/>
                <w:color w:val="000000"/>
                <w:sz w:val="20"/>
              </w:rPr>
              <w:t>
Сомасы</w:t>
            </w:r>
          </w:p>
          <w:bookmarkEnd w:id="32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1"/>
          <w:p>
            <w:pPr>
              <w:spacing w:after="20"/>
              <w:ind w:left="20"/>
              <w:jc w:val="both"/>
            </w:pPr>
            <w:r>
              <w:rPr>
                <w:rFonts w:ascii="Times New Roman"/>
                <w:b w:val="false"/>
                <w:i w:val="false"/>
                <w:color w:val="000000"/>
                <w:sz w:val="20"/>
              </w:rPr>
              <w:t xml:space="preserve">
Сомасы </w:t>
            </w:r>
          </w:p>
          <w:bookmarkEnd w:id="3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2"/>
          <w:p>
            <w:pPr>
              <w:spacing w:after="20"/>
              <w:ind w:left="20"/>
              <w:jc w:val="both"/>
            </w:pPr>
            <w:r>
              <w:rPr>
                <w:rFonts w:ascii="Times New Roman"/>
                <w:b w:val="false"/>
                <w:i w:val="false"/>
                <w:color w:val="000000"/>
                <w:sz w:val="20"/>
              </w:rPr>
              <w:t>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3"/>
          <w:p>
            <w:pPr>
              <w:spacing w:after="20"/>
              <w:ind w:left="20"/>
              <w:jc w:val="both"/>
            </w:pPr>
            <w:r>
              <w:rPr>
                <w:rFonts w:ascii="Times New Roman"/>
                <w:b w:val="false"/>
                <w:i w:val="false"/>
                <w:color w:val="000000"/>
                <w:sz w:val="20"/>
              </w:rPr>
              <w:t>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4"/>
          <w:p>
            <w:pPr>
              <w:spacing w:after="20"/>
              <w:ind w:left="20"/>
              <w:jc w:val="both"/>
            </w:pPr>
            <w:r>
              <w:rPr>
                <w:rFonts w:ascii="Times New Roman"/>
                <w:b w:val="false"/>
                <w:i w:val="false"/>
                <w:color w:val="000000"/>
                <w:sz w:val="20"/>
              </w:rPr>
              <w:t>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Балатопар ауылдық округінің бюджеті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5"/>
          <w:p>
            <w:pPr>
              <w:spacing w:after="20"/>
              <w:ind w:left="20"/>
              <w:jc w:val="both"/>
            </w:pPr>
            <w:r>
              <w:rPr>
                <w:rFonts w:ascii="Times New Roman"/>
                <w:b w:val="false"/>
                <w:i w:val="false"/>
                <w:color w:val="000000"/>
                <w:sz w:val="20"/>
              </w:rPr>
              <w:t xml:space="preserve">
Сомасы </w:t>
            </w:r>
          </w:p>
          <w:bookmarkEnd w:id="325"/>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6"/>
          <w:p>
            <w:pPr>
              <w:spacing w:after="20"/>
              <w:ind w:left="20"/>
              <w:jc w:val="both"/>
            </w:pPr>
            <w:r>
              <w:rPr>
                <w:rFonts w:ascii="Times New Roman"/>
                <w:b w:val="false"/>
                <w:i w:val="false"/>
                <w:color w:val="000000"/>
                <w:sz w:val="20"/>
              </w:rPr>
              <w:t>
Сомасы</w:t>
            </w:r>
          </w:p>
          <w:bookmarkEnd w:id="326"/>
          <w:p>
            <w:pPr>
              <w:spacing w:after="20"/>
              <w:ind w:left="20"/>
              <w:jc w:val="both"/>
            </w:pPr>
            <w:r>
              <w:rPr>
                <w:rFonts w:ascii="Times New Roman"/>
                <w:b w:val="false"/>
                <w:i w:val="false"/>
                <w:color w:val="000000"/>
                <w:sz w:val="20"/>
              </w:rPr>
              <w:t>
(мың теңге)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7"/>
          <w:p>
            <w:pPr>
              <w:spacing w:after="20"/>
              <w:ind w:left="20"/>
              <w:jc w:val="both"/>
            </w:pPr>
            <w:r>
              <w:rPr>
                <w:rFonts w:ascii="Times New Roman"/>
                <w:b w:val="false"/>
                <w:i w:val="false"/>
                <w:color w:val="000000"/>
                <w:sz w:val="20"/>
              </w:rPr>
              <w:t xml:space="preserve">
Сомасы </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8"/>
          <w:p>
            <w:pPr>
              <w:spacing w:after="20"/>
              <w:ind w:left="20"/>
              <w:jc w:val="both"/>
            </w:pPr>
            <w:r>
              <w:rPr>
                <w:rFonts w:ascii="Times New Roman"/>
                <w:b w:val="false"/>
                <w:i w:val="false"/>
                <w:color w:val="000000"/>
                <w:sz w:val="20"/>
              </w:rPr>
              <w:t>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9"/>
          <w:p>
            <w:pPr>
              <w:spacing w:after="20"/>
              <w:ind w:left="20"/>
              <w:jc w:val="both"/>
            </w:pPr>
            <w:r>
              <w:rPr>
                <w:rFonts w:ascii="Times New Roman"/>
                <w:b w:val="false"/>
                <w:i w:val="false"/>
                <w:color w:val="000000"/>
                <w:sz w:val="20"/>
              </w:rPr>
              <w:t>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0"/>
          <w:p>
            <w:pPr>
              <w:spacing w:after="20"/>
              <w:ind w:left="20"/>
              <w:jc w:val="both"/>
            </w:pPr>
            <w:r>
              <w:rPr>
                <w:rFonts w:ascii="Times New Roman"/>
                <w:b w:val="false"/>
                <w:i w:val="false"/>
                <w:color w:val="000000"/>
                <w:sz w:val="20"/>
              </w:rPr>
              <w:t>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Береке ауылдық округінің бюджеті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1"/>
          <w:p>
            <w:pPr>
              <w:spacing w:after="20"/>
              <w:ind w:left="20"/>
              <w:jc w:val="both"/>
            </w:pPr>
            <w:r>
              <w:rPr>
                <w:rFonts w:ascii="Times New Roman"/>
                <w:b w:val="false"/>
                <w:i w:val="false"/>
                <w:color w:val="000000"/>
                <w:sz w:val="20"/>
              </w:rPr>
              <w:t xml:space="preserve">
Сомасы </w:t>
            </w:r>
          </w:p>
          <w:bookmarkEnd w:id="3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32"/>
          <w:p>
            <w:pPr>
              <w:spacing w:after="20"/>
              <w:ind w:left="20"/>
              <w:jc w:val="both"/>
            </w:pPr>
            <w:r>
              <w:rPr>
                <w:rFonts w:ascii="Times New Roman"/>
                <w:b w:val="false"/>
                <w:i w:val="false"/>
                <w:color w:val="000000"/>
                <w:sz w:val="20"/>
              </w:rPr>
              <w:t>
Сомасы</w:t>
            </w:r>
          </w:p>
          <w:bookmarkEnd w:id="3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33"/>
          <w:p>
            <w:pPr>
              <w:spacing w:after="20"/>
              <w:ind w:left="20"/>
              <w:jc w:val="both"/>
            </w:pPr>
            <w:r>
              <w:rPr>
                <w:rFonts w:ascii="Times New Roman"/>
                <w:b w:val="false"/>
                <w:i w:val="false"/>
                <w:color w:val="000000"/>
                <w:sz w:val="20"/>
              </w:rPr>
              <w:t xml:space="preserve">
Сомасы </w:t>
            </w:r>
          </w:p>
          <w:bookmarkEnd w:id="3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4"/>
          <w:p>
            <w:pPr>
              <w:spacing w:after="20"/>
              <w:ind w:left="20"/>
              <w:jc w:val="both"/>
            </w:pPr>
            <w:r>
              <w:rPr>
                <w:rFonts w:ascii="Times New Roman"/>
                <w:b w:val="false"/>
                <w:i w:val="false"/>
                <w:color w:val="000000"/>
                <w:sz w:val="20"/>
              </w:rPr>
              <w:t>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35"/>
          <w:p>
            <w:pPr>
              <w:spacing w:after="20"/>
              <w:ind w:left="20"/>
              <w:jc w:val="both"/>
            </w:pPr>
            <w:r>
              <w:rPr>
                <w:rFonts w:ascii="Times New Roman"/>
                <w:b w:val="false"/>
                <w:i w:val="false"/>
                <w:color w:val="000000"/>
                <w:sz w:val="20"/>
              </w:rPr>
              <w:t>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36"/>
          <w:p>
            <w:pPr>
              <w:spacing w:after="20"/>
              <w:ind w:left="20"/>
              <w:jc w:val="both"/>
            </w:pPr>
            <w:r>
              <w:rPr>
                <w:rFonts w:ascii="Times New Roman"/>
                <w:b w:val="false"/>
                <w:i w:val="false"/>
                <w:color w:val="000000"/>
                <w:sz w:val="20"/>
              </w:rPr>
              <w:t>
 </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Бірлік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7"/>
          <w:p>
            <w:pPr>
              <w:spacing w:after="20"/>
              <w:ind w:left="20"/>
              <w:jc w:val="both"/>
            </w:pPr>
            <w:r>
              <w:rPr>
                <w:rFonts w:ascii="Times New Roman"/>
                <w:b w:val="false"/>
                <w:i w:val="false"/>
                <w:color w:val="000000"/>
                <w:sz w:val="20"/>
              </w:rPr>
              <w:t xml:space="preserve">
Сомасы </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8"/>
          <w:p>
            <w:pPr>
              <w:spacing w:after="20"/>
              <w:ind w:left="20"/>
              <w:jc w:val="both"/>
            </w:pPr>
            <w:r>
              <w:rPr>
                <w:rFonts w:ascii="Times New Roman"/>
                <w:b w:val="false"/>
                <w:i w:val="false"/>
                <w:color w:val="000000"/>
                <w:sz w:val="20"/>
              </w:rPr>
              <w:t>
Сомасы</w:t>
            </w:r>
          </w:p>
          <w:bookmarkEnd w:id="33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9"/>
          <w:p>
            <w:pPr>
              <w:spacing w:after="20"/>
              <w:ind w:left="20"/>
              <w:jc w:val="both"/>
            </w:pPr>
            <w:r>
              <w:rPr>
                <w:rFonts w:ascii="Times New Roman"/>
                <w:b w:val="false"/>
                <w:i w:val="false"/>
                <w:color w:val="000000"/>
                <w:sz w:val="20"/>
              </w:rPr>
              <w:t xml:space="preserve">
Сомасы </w:t>
            </w:r>
          </w:p>
          <w:bookmarkEnd w:id="3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40"/>
          <w:p>
            <w:pPr>
              <w:spacing w:after="20"/>
              <w:ind w:left="20"/>
              <w:jc w:val="both"/>
            </w:pPr>
            <w:r>
              <w:rPr>
                <w:rFonts w:ascii="Times New Roman"/>
                <w:b w:val="false"/>
                <w:i w:val="false"/>
                <w:color w:val="000000"/>
                <w:sz w:val="20"/>
              </w:rPr>
              <w:t>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1"/>
          <w:p>
            <w:pPr>
              <w:spacing w:after="20"/>
              <w:ind w:left="20"/>
              <w:jc w:val="both"/>
            </w:pPr>
            <w:r>
              <w:rPr>
                <w:rFonts w:ascii="Times New Roman"/>
                <w:b w:val="false"/>
                <w:i w:val="false"/>
                <w:color w:val="000000"/>
                <w:sz w:val="20"/>
              </w:rPr>
              <w:t>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2"/>
          <w:p>
            <w:pPr>
              <w:spacing w:after="20"/>
              <w:ind w:left="20"/>
              <w:jc w:val="both"/>
            </w:pPr>
            <w:r>
              <w:rPr>
                <w:rFonts w:ascii="Times New Roman"/>
                <w:b w:val="false"/>
                <w:i w:val="false"/>
                <w:color w:val="000000"/>
                <w:sz w:val="20"/>
              </w:rPr>
              <w:t>
 </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Желтораңғы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3"/>
          <w:p>
            <w:pPr>
              <w:spacing w:after="20"/>
              <w:ind w:left="20"/>
              <w:jc w:val="both"/>
            </w:pPr>
            <w:r>
              <w:rPr>
                <w:rFonts w:ascii="Times New Roman"/>
                <w:b w:val="false"/>
                <w:i w:val="false"/>
                <w:color w:val="000000"/>
                <w:sz w:val="20"/>
              </w:rPr>
              <w:t xml:space="preserve">
Сомасы </w:t>
            </w:r>
          </w:p>
          <w:bookmarkEnd w:id="34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4"/>
          <w:p>
            <w:pPr>
              <w:spacing w:after="20"/>
              <w:ind w:left="20"/>
              <w:jc w:val="both"/>
            </w:pPr>
            <w:r>
              <w:rPr>
                <w:rFonts w:ascii="Times New Roman"/>
                <w:b w:val="false"/>
                <w:i w:val="false"/>
                <w:color w:val="000000"/>
                <w:sz w:val="20"/>
              </w:rPr>
              <w:t>
Сомасы</w:t>
            </w:r>
          </w:p>
          <w:bookmarkEnd w:id="34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5"/>
          <w:p>
            <w:pPr>
              <w:spacing w:after="20"/>
              <w:ind w:left="20"/>
              <w:jc w:val="both"/>
            </w:pPr>
            <w:r>
              <w:rPr>
                <w:rFonts w:ascii="Times New Roman"/>
                <w:b w:val="false"/>
                <w:i w:val="false"/>
                <w:color w:val="000000"/>
                <w:sz w:val="20"/>
              </w:rPr>
              <w:t xml:space="preserve">
Сомасы </w:t>
            </w:r>
          </w:p>
          <w:bookmarkEnd w:id="34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6"/>
          <w:p>
            <w:pPr>
              <w:spacing w:after="20"/>
              <w:ind w:left="20"/>
              <w:jc w:val="both"/>
            </w:pPr>
            <w:r>
              <w:rPr>
                <w:rFonts w:ascii="Times New Roman"/>
                <w:b w:val="false"/>
                <w:i w:val="false"/>
                <w:color w:val="000000"/>
                <w:sz w:val="20"/>
              </w:rPr>
              <w:t>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7"/>
          <w:p>
            <w:pPr>
              <w:spacing w:after="20"/>
              <w:ind w:left="20"/>
              <w:jc w:val="both"/>
            </w:pPr>
            <w:r>
              <w:rPr>
                <w:rFonts w:ascii="Times New Roman"/>
                <w:b w:val="false"/>
                <w:i w:val="false"/>
                <w:color w:val="000000"/>
                <w:sz w:val="20"/>
              </w:rPr>
              <w:t>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8"/>
          <w:p>
            <w:pPr>
              <w:spacing w:after="20"/>
              <w:ind w:left="20"/>
              <w:jc w:val="both"/>
            </w:pPr>
            <w:r>
              <w:rPr>
                <w:rFonts w:ascii="Times New Roman"/>
                <w:b w:val="false"/>
                <w:i w:val="false"/>
                <w:color w:val="000000"/>
                <w:sz w:val="20"/>
              </w:rPr>
              <w:t>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Жиделі ауылдық округінің бюджеті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49"/>
          <w:p>
            <w:pPr>
              <w:spacing w:after="20"/>
              <w:ind w:left="20"/>
              <w:jc w:val="both"/>
            </w:pPr>
            <w:r>
              <w:rPr>
                <w:rFonts w:ascii="Times New Roman"/>
                <w:b w:val="false"/>
                <w:i w:val="false"/>
                <w:color w:val="000000"/>
                <w:sz w:val="20"/>
              </w:rPr>
              <w:t xml:space="preserve">
Сомасы </w:t>
            </w:r>
          </w:p>
          <w:bookmarkEnd w:id="3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50"/>
          <w:p>
            <w:pPr>
              <w:spacing w:after="20"/>
              <w:ind w:left="20"/>
              <w:jc w:val="both"/>
            </w:pPr>
            <w:r>
              <w:rPr>
                <w:rFonts w:ascii="Times New Roman"/>
                <w:b w:val="false"/>
                <w:i w:val="false"/>
                <w:color w:val="000000"/>
                <w:sz w:val="20"/>
              </w:rPr>
              <w:t>
Сомасы</w:t>
            </w:r>
          </w:p>
          <w:bookmarkEnd w:id="350"/>
          <w:p>
            <w:pPr>
              <w:spacing w:after="20"/>
              <w:ind w:left="20"/>
              <w:jc w:val="both"/>
            </w:pPr>
            <w:r>
              <w:rPr>
                <w:rFonts w:ascii="Times New Roman"/>
                <w:b w:val="false"/>
                <w:i w:val="false"/>
                <w:color w:val="000000"/>
                <w:sz w:val="20"/>
              </w:rPr>
              <w:t>
(мың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51"/>
          <w:p>
            <w:pPr>
              <w:spacing w:after="20"/>
              <w:ind w:left="20"/>
              <w:jc w:val="both"/>
            </w:pPr>
            <w:r>
              <w:rPr>
                <w:rFonts w:ascii="Times New Roman"/>
                <w:b w:val="false"/>
                <w:i w:val="false"/>
                <w:color w:val="000000"/>
                <w:sz w:val="20"/>
              </w:rPr>
              <w:t xml:space="preserve">
Сомасы </w:t>
            </w:r>
          </w:p>
          <w:bookmarkEnd w:id="3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2"/>
          <w:p>
            <w:pPr>
              <w:spacing w:after="20"/>
              <w:ind w:left="20"/>
              <w:jc w:val="both"/>
            </w:pPr>
            <w:r>
              <w:rPr>
                <w:rFonts w:ascii="Times New Roman"/>
                <w:b w:val="false"/>
                <w:i w:val="false"/>
                <w:color w:val="000000"/>
                <w:sz w:val="20"/>
              </w:rPr>
              <w:t>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53"/>
          <w:p>
            <w:pPr>
              <w:spacing w:after="20"/>
              <w:ind w:left="20"/>
              <w:jc w:val="both"/>
            </w:pPr>
            <w:r>
              <w:rPr>
                <w:rFonts w:ascii="Times New Roman"/>
                <w:b w:val="false"/>
                <w:i w:val="false"/>
                <w:color w:val="000000"/>
                <w:sz w:val="20"/>
              </w:rPr>
              <w:t>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54"/>
          <w:p>
            <w:pPr>
              <w:spacing w:after="20"/>
              <w:ind w:left="20"/>
              <w:jc w:val="both"/>
            </w:pPr>
            <w:r>
              <w:rPr>
                <w:rFonts w:ascii="Times New Roman"/>
                <w:b w:val="false"/>
                <w:i w:val="false"/>
                <w:color w:val="000000"/>
                <w:sz w:val="20"/>
              </w:rPr>
              <w:t>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Қарой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55"/>
          <w:p>
            <w:pPr>
              <w:spacing w:after="20"/>
              <w:ind w:left="20"/>
              <w:jc w:val="both"/>
            </w:pPr>
            <w:r>
              <w:rPr>
                <w:rFonts w:ascii="Times New Roman"/>
                <w:b w:val="false"/>
                <w:i w:val="false"/>
                <w:color w:val="000000"/>
                <w:sz w:val="20"/>
              </w:rPr>
              <w:t xml:space="preserve">
Сомасы </w:t>
            </w:r>
          </w:p>
          <w:bookmarkEnd w:id="35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43609</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6"/>
          <w:p>
            <w:pPr>
              <w:spacing w:after="20"/>
              <w:ind w:left="20"/>
              <w:jc w:val="both"/>
            </w:pPr>
            <w:r>
              <w:rPr>
                <w:rFonts w:ascii="Times New Roman"/>
                <w:b w:val="false"/>
                <w:i w:val="false"/>
                <w:color w:val="000000"/>
                <w:sz w:val="20"/>
              </w:rPr>
              <w:t>
Сомасы</w:t>
            </w:r>
          </w:p>
          <w:bookmarkEnd w:id="35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57"/>
          <w:p>
            <w:pPr>
              <w:spacing w:after="20"/>
              <w:ind w:left="20"/>
              <w:jc w:val="both"/>
            </w:pPr>
            <w:r>
              <w:rPr>
                <w:rFonts w:ascii="Times New Roman"/>
                <w:b w:val="false"/>
                <w:i w:val="false"/>
                <w:color w:val="000000"/>
                <w:sz w:val="20"/>
              </w:rPr>
              <w:t xml:space="preserve">
Сомасы </w:t>
            </w:r>
          </w:p>
          <w:bookmarkEnd w:id="35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58"/>
          <w:p>
            <w:pPr>
              <w:spacing w:after="20"/>
              <w:ind w:left="20"/>
              <w:jc w:val="both"/>
            </w:pPr>
            <w:r>
              <w:rPr>
                <w:rFonts w:ascii="Times New Roman"/>
                <w:b w:val="false"/>
                <w:i w:val="false"/>
                <w:color w:val="000000"/>
                <w:sz w:val="20"/>
              </w:rPr>
              <w:t>
 </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59"/>
          <w:p>
            <w:pPr>
              <w:spacing w:after="20"/>
              <w:ind w:left="20"/>
              <w:jc w:val="both"/>
            </w:pPr>
            <w:r>
              <w:rPr>
                <w:rFonts w:ascii="Times New Roman"/>
                <w:b w:val="false"/>
                <w:i w:val="false"/>
                <w:color w:val="000000"/>
                <w:sz w:val="20"/>
              </w:rPr>
              <w:t>
 </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60"/>
          <w:p>
            <w:pPr>
              <w:spacing w:after="20"/>
              <w:ind w:left="20"/>
              <w:jc w:val="both"/>
            </w:pPr>
            <w:r>
              <w:rPr>
                <w:rFonts w:ascii="Times New Roman"/>
                <w:b w:val="false"/>
                <w:i w:val="false"/>
                <w:color w:val="000000"/>
                <w:sz w:val="20"/>
              </w:rPr>
              <w:t>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Көктал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61"/>
          <w:p>
            <w:pPr>
              <w:spacing w:after="20"/>
              <w:ind w:left="20"/>
              <w:jc w:val="both"/>
            </w:pPr>
            <w:r>
              <w:rPr>
                <w:rFonts w:ascii="Times New Roman"/>
                <w:b w:val="false"/>
                <w:i w:val="false"/>
                <w:color w:val="000000"/>
                <w:sz w:val="20"/>
              </w:rPr>
              <w:t xml:space="preserve">
Сомасы </w:t>
            </w:r>
          </w:p>
          <w:bookmarkEnd w:id="36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62"/>
          <w:p>
            <w:pPr>
              <w:spacing w:after="20"/>
              <w:ind w:left="20"/>
              <w:jc w:val="both"/>
            </w:pPr>
            <w:r>
              <w:rPr>
                <w:rFonts w:ascii="Times New Roman"/>
                <w:b w:val="false"/>
                <w:i w:val="false"/>
                <w:color w:val="000000"/>
                <w:sz w:val="20"/>
              </w:rPr>
              <w:t>
Сомасы</w:t>
            </w:r>
          </w:p>
          <w:bookmarkEnd w:id="36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3"/>
          <w:p>
            <w:pPr>
              <w:spacing w:after="20"/>
              <w:ind w:left="20"/>
              <w:jc w:val="both"/>
            </w:pPr>
            <w:r>
              <w:rPr>
                <w:rFonts w:ascii="Times New Roman"/>
                <w:b w:val="false"/>
                <w:i w:val="false"/>
                <w:color w:val="000000"/>
                <w:sz w:val="20"/>
              </w:rPr>
              <w:t xml:space="preserve">
Сомасы </w:t>
            </w:r>
          </w:p>
          <w:bookmarkEnd w:id="3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5"/>
          <w:p>
            <w:pPr>
              <w:spacing w:after="20"/>
              <w:ind w:left="20"/>
              <w:jc w:val="both"/>
            </w:pPr>
            <w:r>
              <w:rPr>
                <w:rFonts w:ascii="Times New Roman"/>
                <w:b w:val="false"/>
                <w:i w:val="false"/>
                <w:color w:val="000000"/>
                <w:sz w:val="20"/>
              </w:rPr>
              <w:t>
 </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66"/>
          <w:p>
            <w:pPr>
              <w:spacing w:after="20"/>
              <w:ind w:left="20"/>
              <w:jc w:val="both"/>
            </w:pPr>
            <w:r>
              <w:rPr>
                <w:rFonts w:ascii="Times New Roman"/>
                <w:b w:val="false"/>
                <w:i w:val="false"/>
                <w:color w:val="000000"/>
                <w:sz w:val="20"/>
              </w:rPr>
              <w:t>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Құйған ауылдық округінің бюджеті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7"/>
          <w:p>
            <w:pPr>
              <w:spacing w:after="20"/>
              <w:ind w:left="20"/>
              <w:jc w:val="both"/>
            </w:pPr>
            <w:r>
              <w:rPr>
                <w:rFonts w:ascii="Times New Roman"/>
                <w:b w:val="false"/>
                <w:i w:val="false"/>
                <w:color w:val="000000"/>
                <w:sz w:val="20"/>
              </w:rPr>
              <w:t xml:space="preserve">
Сомасы </w:t>
            </w:r>
          </w:p>
          <w:bookmarkEnd w:id="36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68"/>
          <w:p>
            <w:pPr>
              <w:spacing w:after="20"/>
              <w:ind w:left="20"/>
              <w:jc w:val="both"/>
            </w:pPr>
            <w:r>
              <w:rPr>
                <w:rFonts w:ascii="Times New Roman"/>
                <w:b w:val="false"/>
                <w:i w:val="false"/>
                <w:color w:val="000000"/>
                <w:sz w:val="20"/>
              </w:rPr>
              <w:t>
Сомасы</w:t>
            </w:r>
          </w:p>
          <w:bookmarkEnd w:id="36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9"/>
          <w:p>
            <w:pPr>
              <w:spacing w:after="20"/>
              <w:ind w:left="20"/>
              <w:jc w:val="both"/>
            </w:pPr>
            <w:r>
              <w:rPr>
                <w:rFonts w:ascii="Times New Roman"/>
                <w:b w:val="false"/>
                <w:i w:val="false"/>
                <w:color w:val="000000"/>
                <w:sz w:val="20"/>
              </w:rPr>
              <w:t xml:space="preserve">
Сомасы </w:t>
            </w:r>
          </w:p>
          <w:bookmarkEnd w:id="36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0"/>
          <w:p>
            <w:pPr>
              <w:spacing w:after="20"/>
              <w:ind w:left="20"/>
              <w:jc w:val="both"/>
            </w:pPr>
            <w:r>
              <w:rPr>
                <w:rFonts w:ascii="Times New Roman"/>
                <w:b w:val="false"/>
                <w:i w:val="false"/>
                <w:color w:val="000000"/>
                <w:sz w:val="20"/>
              </w:rPr>
              <w:t>
 </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1"/>
          <w:p>
            <w:pPr>
              <w:spacing w:after="20"/>
              <w:ind w:left="20"/>
              <w:jc w:val="both"/>
            </w:pPr>
            <w:r>
              <w:rPr>
                <w:rFonts w:ascii="Times New Roman"/>
                <w:b w:val="false"/>
                <w:i w:val="false"/>
                <w:color w:val="000000"/>
                <w:sz w:val="20"/>
              </w:rPr>
              <w:t>
 </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72"/>
          <w:p>
            <w:pPr>
              <w:spacing w:after="20"/>
              <w:ind w:left="20"/>
              <w:jc w:val="both"/>
            </w:pPr>
            <w:r>
              <w:rPr>
                <w:rFonts w:ascii="Times New Roman"/>
                <w:b w:val="false"/>
                <w:i w:val="false"/>
                <w:color w:val="000000"/>
                <w:sz w:val="20"/>
              </w:rPr>
              <w:t>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Миялы ауылдық округінің бюджеті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73"/>
          <w:p>
            <w:pPr>
              <w:spacing w:after="20"/>
              <w:ind w:left="20"/>
              <w:jc w:val="both"/>
            </w:pPr>
            <w:r>
              <w:rPr>
                <w:rFonts w:ascii="Times New Roman"/>
                <w:b w:val="false"/>
                <w:i w:val="false"/>
                <w:color w:val="000000"/>
                <w:sz w:val="20"/>
              </w:rPr>
              <w:t xml:space="preserve">
Сомасы </w:t>
            </w:r>
          </w:p>
          <w:bookmarkEnd w:id="37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74"/>
          <w:p>
            <w:pPr>
              <w:spacing w:after="20"/>
              <w:ind w:left="20"/>
              <w:jc w:val="both"/>
            </w:pPr>
            <w:r>
              <w:rPr>
                <w:rFonts w:ascii="Times New Roman"/>
                <w:b w:val="false"/>
                <w:i w:val="false"/>
                <w:color w:val="000000"/>
                <w:sz w:val="20"/>
              </w:rPr>
              <w:t>
Сомасы</w:t>
            </w:r>
          </w:p>
          <w:bookmarkEnd w:id="37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75"/>
          <w:p>
            <w:pPr>
              <w:spacing w:after="20"/>
              <w:ind w:left="20"/>
              <w:jc w:val="both"/>
            </w:pPr>
            <w:r>
              <w:rPr>
                <w:rFonts w:ascii="Times New Roman"/>
                <w:b w:val="false"/>
                <w:i w:val="false"/>
                <w:color w:val="000000"/>
                <w:sz w:val="20"/>
              </w:rPr>
              <w:t xml:space="preserve">
Сомасы </w:t>
            </w:r>
          </w:p>
          <w:bookmarkEnd w:id="37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76"/>
          <w:p>
            <w:pPr>
              <w:spacing w:after="20"/>
              <w:ind w:left="20"/>
              <w:jc w:val="both"/>
            </w:pPr>
            <w:r>
              <w:rPr>
                <w:rFonts w:ascii="Times New Roman"/>
                <w:b w:val="false"/>
                <w:i w:val="false"/>
                <w:color w:val="000000"/>
                <w:sz w:val="20"/>
              </w:rPr>
              <w:t>
 </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77"/>
          <w:p>
            <w:pPr>
              <w:spacing w:after="20"/>
              <w:ind w:left="20"/>
              <w:jc w:val="both"/>
            </w:pPr>
            <w:r>
              <w:rPr>
                <w:rFonts w:ascii="Times New Roman"/>
                <w:b w:val="false"/>
                <w:i w:val="false"/>
                <w:color w:val="000000"/>
                <w:sz w:val="20"/>
              </w:rPr>
              <w:t>
 </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78"/>
          <w:p>
            <w:pPr>
              <w:spacing w:after="20"/>
              <w:ind w:left="20"/>
              <w:jc w:val="both"/>
            </w:pPr>
            <w:r>
              <w:rPr>
                <w:rFonts w:ascii="Times New Roman"/>
                <w:b w:val="false"/>
                <w:i w:val="false"/>
                <w:color w:val="000000"/>
                <w:sz w:val="20"/>
              </w:rPr>
              <w:t>
 </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№48-159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желтоқсанындағы "Балқаш ауданының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округтерінің 2026-2028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бюджеттері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№47-156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Топар ауылдық округінің бюджеті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9"/>
          <w:p>
            <w:pPr>
              <w:spacing w:after="20"/>
              <w:ind w:left="20"/>
              <w:jc w:val="both"/>
            </w:pPr>
            <w:r>
              <w:rPr>
                <w:rFonts w:ascii="Times New Roman"/>
                <w:b w:val="false"/>
                <w:i w:val="false"/>
                <w:color w:val="000000"/>
                <w:sz w:val="20"/>
              </w:rPr>
              <w:t xml:space="preserve">
Сомасы </w:t>
            </w:r>
          </w:p>
          <w:bookmarkEnd w:id="3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80"/>
          <w:p>
            <w:pPr>
              <w:spacing w:after="20"/>
              <w:ind w:left="20"/>
              <w:jc w:val="both"/>
            </w:pPr>
            <w:r>
              <w:rPr>
                <w:rFonts w:ascii="Times New Roman"/>
                <w:b w:val="false"/>
                <w:i w:val="false"/>
                <w:color w:val="000000"/>
                <w:sz w:val="20"/>
              </w:rPr>
              <w:t>
Сомасы</w:t>
            </w:r>
          </w:p>
          <w:bookmarkEnd w:id="38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қызметiн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1"/>
          <w:p>
            <w:pPr>
              <w:spacing w:after="20"/>
              <w:ind w:left="20"/>
              <w:jc w:val="both"/>
            </w:pPr>
            <w:r>
              <w:rPr>
                <w:rFonts w:ascii="Times New Roman"/>
                <w:b w:val="false"/>
                <w:i w:val="false"/>
                <w:color w:val="000000"/>
                <w:sz w:val="20"/>
              </w:rPr>
              <w:t xml:space="preserve">
Сомасы </w:t>
            </w:r>
          </w:p>
          <w:bookmarkEnd w:id="3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82"/>
          <w:p>
            <w:pPr>
              <w:spacing w:after="20"/>
              <w:ind w:left="20"/>
              <w:jc w:val="both"/>
            </w:pPr>
            <w:r>
              <w:rPr>
                <w:rFonts w:ascii="Times New Roman"/>
                <w:b w:val="false"/>
                <w:i w:val="false"/>
                <w:color w:val="000000"/>
                <w:sz w:val="20"/>
              </w:rPr>
              <w:t>
 </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83"/>
          <w:p>
            <w:pPr>
              <w:spacing w:after="20"/>
              <w:ind w:left="20"/>
              <w:jc w:val="both"/>
            </w:pPr>
            <w:r>
              <w:rPr>
                <w:rFonts w:ascii="Times New Roman"/>
                <w:b w:val="false"/>
                <w:i w:val="false"/>
                <w:color w:val="000000"/>
                <w:sz w:val="20"/>
              </w:rPr>
              <w:t>
 </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84"/>
          <w:p>
            <w:pPr>
              <w:spacing w:after="20"/>
              <w:ind w:left="20"/>
              <w:jc w:val="both"/>
            </w:pPr>
            <w:r>
              <w:rPr>
                <w:rFonts w:ascii="Times New Roman"/>
                <w:b w:val="false"/>
                <w:i w:val="false"/>
                <w:color w:val="000000"/>
                <w:sz w:val="20"/>
              </w:rPr>
              <w:t>
 </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