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342a" w14:textId="d4a3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ауылдық округі, Кеңжыра ауылы Туыстастық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Ақсу ауданы Қарасу ауылдық округі әкімінің 2026 жылғы 11 маусымдағы № 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1993 жылғы 8 желтоқсандағы Заңының 14-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сондай-ақ облыстық ономастика комиссиясының 2026 жылғы 26 мамырдағы қорытындысы негізінде Жетісу облысы Ақсу ауданы Қарасу ауылдық округі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Қарасу ауылдық округі, Кеңжыра ауылының Туыстастық көшесі Ерғабыл Тұрсынбеков деп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Қарасу ауылдық округінің бас маманы Ә. Смағұловқа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Қарасу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