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3f4f" w14:textId="1c03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Жансүгіров ауылдық округі, Жансүгіров ауылының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ауданы Жансүгіров ауылдық округі әкімінің 2026 жылғы 08 маусымдағы № 121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1993 жылғы 8 желтоқсандағы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сондай-ақ облыстық ономастика комиссиясының 2026 жылғы 26 мамырдағы қорытындысы негізінде, Жансүгіров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​Жансүгіров ауылдық округі, Жансүгіров ауылындағы атауы жоқ жаңа көшелерге Нарышев Жидехан көшесі; Қорғанбаев Бейсебек көшесі; Жұмабеков Ислампол көшесі деп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​Осы шешімнің орындалуын бақылау Жансүгіров ауылдық округі әкімі аппаратының бас маманы А.Хайдаровқа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​Осы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Жансүгіров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