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1c51" w14:textId="81e1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қаласында үгіттік баспа материалдарын орналастыру үшін орындарды белгілеу және кандидаттарға сайлаушылармен кездесуі үшін үй–жайлар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әкімдігінің 2026 жылғы 3 шілдедегі № 527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әкімідігі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қалалық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кездесуі үшін шарттық негізде үй – 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Қапшағай қаласында үгіттік баспа материалдарын орналастыру үшін орындарды белгілеу және кандидаттарға сайлаушылармен кездесуі үшін үй–жайлар беру туралы Қапшағай қаласы әкімінің 2016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"Қонаев қаласының ішкі саясат бөлімі" мемлекеттік мекемесінің басшысы Төребеков Жеңіс Еркімбекұлы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 әкімдігінің интернет-ресурсында жариялау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 аппаратының басшысы Рахман Қуанышұлы Шахарбекке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"Қонаев қаласында үгіттік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материалдарын орналастыру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орындарды белгілеу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кандидаттарға сайлаушылармен кездесуі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үй-жайлар беру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Қонаев қаласы бойынша: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 көшесінің қиылысында, Ш. Уәлиханов атындағы № 2 гимназияға кіре берістегі тақта; (оңтүстік-батыс)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ш/а. Қонаев көшесі, № 41 ғимаратқа қарама-қарсы жақтағы тақта; (шығыс жағы)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ш/а. №29 үйге қарама-қарсы жақтағы тақта; (оңтүстік жағы)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ш/а. №10Б үйге қарама - қарсы жақтағы тақта; (оңтүстік-шығыс)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 ш/а. Койчуманов және Алматинская көшесінің қиылысындағы тақта; (Оңтүстік - Шығыс)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Қойчуманов және Наурыз көшесінің қиылысындағы тақта; (оңтүстік - батыс)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Ивушка ш/а. № 5 үй алдындағы тақта;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Октябрьская көшесі №25/4 үй алдындағы тақта;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Сейфуллин көшесі 16/2 үй алдындағы тақта;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Сейфуллин көшесі және Қонаев даңғылының қиылысындағы тақта (Солтүстік);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Сейфуллин және Инюшин көшесінің қиылысындағы тақта тақта (Солтүстік);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Сейфуллин және Железнодорожная көшесінің қиылысындағы тақта (Солтүстік);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Абай көшесі 32а үй алдындағы тақта; (Батыс);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 ш/а. Қонаев даңғылы Сидранский көшесінің қиылысындағы тақта (оңтүстік-батыс);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Қонаев даңғылы Достық көшесінің қиылысындағы тақта (оңтүстік - батыс);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Алматинская және Сидранский көшесінің қиылысындағы тақта (Оңтүстік - Шығыс);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10 ш/а. Алатау көшесі, 21 алдындағы тақта;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5 ш/а. Қонаев даңғылы және Абай көшесінің қиылысындағы тақта;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Шеңгелді ауылдық округі бойынша: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Шеңгелді ауылы, Жиенқұлов көшесі, Ербол Айымбетов көшесінің қиылысындағы тақта;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Шеңгелді ауылы, Мәдениет үйі алдындағы тақта;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Акөзек ауылы, ауылдық мектеп ғимаратының алдындағы тақта;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Кербұлақ ауылы, Молодежная көшесі, ауылдық дәрігерлік амбулаториясының алдындағы тақта;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Сарыбұлақ, ауыл мектебі ғимаратының алдындағы тақта;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Қосқұдық станциясы, ауыл мектебі ғимаратының алдындағы тақта;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"Қонаев қаласында үгіттік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материалдарын орналастыру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орындарды белгілеу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кандидаттарға сайлаушылармен кездесуі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үй-жайлар беру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 2-қосымша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шарт негізінде кандидаттарға берілетін үй-жайлар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Конаев каласы бойынша: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үйінің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 каласы,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кешесі №13.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Калалық кітапхана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 каласы,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аудан, №28 "а".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гимназия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 каласы,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№62/2.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атындағы №1 орта мектеп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 каласы,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шағын аудан, Октябрьская көшесі, №24.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орта мектеп-лицей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 каласы,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 аудан, Сары-арқа көшесі, №55 "а"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орта мектеп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 каласы,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аудан, №30 "а".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қаласының көпсалалы колледжінің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 каласы,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№3.</w:t>
            </w:r>
          </w:p>
        </w:tc>
      </w:tr>
    </w:tbl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ІІ. Шеңгелді ауылдық округі бойынша: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ауылы, Бақтыбай ақын көшесі № 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орта мектеп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бекеті, Алтынсарин көшесі №17.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орта мектеп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ауылы, Сүйінбай көшесі, №1.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орта мектеп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ауылы, Бауыржан Момышұлы көшесі, №40.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орта мектеп мәжіліс залы.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ауылы, Талғар көшесі №1.</w:t>
            </w:r>
          </w:p>
        </w:tc>
      </w:tr>
    </w:tbl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каласы әкімдігінің 2026 жылы "_____"_________ "Қонаев каласында үгіттік баспа материалдарын орналастыру үшін орындарды белгілеу жене кандидаттарға сайлаушылармен кездесуі үшін үй-жайлар беру туралы" №_____ каулысына келісім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қалалық сайлау комиссиясының төрағасы Күздеубаева Э.К.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"___"_________2026 жыл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