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0142" w14:textId="a480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Қонаев қаласының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әкімінің 2026 жылғы 19 ақпандағы № 2-5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-баптарына,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 240 бұйрығына сәйкес Қонаев қаласының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 Қонаев қаласының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Қонаев қаласы әкімінің орынбасары М.Ф. Тұрсын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