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acaa5" w14:textId="bfaca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облысында халықты сауда алаңымен қамтамасыз етудің ең төменгі нормативтерін бекіту туралы</w:t>
      </w:r>
    </w:p>
    <w:p>
      <w:pPr>
        <w:spacing w:after="0"/>
        <w:ind w:left="0"/>
        <w:jc w:val="both"/>
      </w:pPr>
      <w:r>
        <w:rPr>
          <w:rFonts w:ascii="Times New Roman"/>
          <w:b w:val="false"/>
          <w:i w:val="false"/>
          <w:color w:val="000000"/>
          <w:sz w:val="28"/>
        </w:rPr>
        <w:t>Алматы облысы әкімдігінің 2026 жылғы 10 сәуірдегі № 87 қаулысы</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"Сауда қызметін реттеу туралы" Қазақстан Республикасы Заңының 8-бабына, "Ішкі сауда қағидаларын бекіту туралы" Қазақстан Республикасы Ұлттық экономика министрінің м.а. 2015 жылғы 27 наурыздағы </w:t>
      </w:r>
      <w:r>
        <w:rPr>
          <w:rFonts w:ascii="Times New Roman"/>
          <w:b w:val="false"/>
          <w:i w:val="false"/>
          <w:color w:val="000000"/>
          <w:sz w:val="28"/>
        </w:rPr>
        <w:t>№ 264</w:t>
      </w:r>
      <w:r>
        <w:rPr>
          <w:rFonts w:ascii="Times New Roman"/>
          <w:b w:val="false"/>
          <w:i w:val="false"/>
          <w:color w:val="000000"/>
          <w:sz w:val="28"/>
        </w:rPr>
        <w:t xml:space="preserve"> бұйрығына (нормативтік құқықтық актілердің мемлекеттік тіркеу Тізілімінде № 91963 болып тіркелген) сәйкес Алматы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Алматы облысында халықты сауда алаңымен қамтамасыз етудің ең төменгі нормативтері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2. "Алматы облысының кәсіпкерлік және индустриялық-инновациялық даму басқармасы" мемлекеттік мекемесі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xml:space="preserve">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3"/>
    <w:bookmarkStart w:name="z11" w:id="4"/>
    <w:p>
      <w:pPr>
        <w:spacing w:after="0"/>
        <w:ind w:left="0"/>
        <w:jc w:val="both"/>
      </w:pPr>
      <w:r>
        <w:rPr>
          <w:rFonts w:ascii="Times New Roman"/>
          <w:b w:val="false"/>
          <w:i w:val="false"/>
          <w:color w:val="000000"/>
          <w:sz w:val="28"/>
        </w:rPr>
        <w:t>
      2) осы қаулыны ресми жарияланғаннан кейін Алматы облысы әкімдігінің интернет-ресурсында орналастыруды қамтамасыз етсін.</w:t>
      </w:r>
    </w:p>
    <w:bookmarkEnd w:id="4"/>
    <w:bookmarkStart w:name="z12" w:id="5"/>
    <w:p>
      <w:pPr>
        <w:spacing w:after="0"/>
        <w:ind w:left="0"/>
        <w:jc w:val="both"/>
      </w:pPr>
      <w:r>
        <w:rPr>
          <w:rFonts w:ascii="Times New Roman"/>
          <w:b w:val="false"/>
          <w:i w:val="false"/>
          <w:color w:val="000000"/>
          <w:sz w:val="28"/>
        </w:rPr>
        <w:t>
      3. Осы қаулының орындалуын бақылау Алматы облысы әкімінің жетекшілік ететін орынбасарына жүктелсін.</w:t>
      </w:r>
    </w:p>
    <w:bookmarkEnd w:id="5"/>
    <w:bookmarkStart w:name="z13"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Сұлтанғазиев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10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87 қаулысына қосымша </w:t>
            </w:r>
          </w:p>
        </w:tc>
      </w:tr>
    </w:tbl>
    <w:bookmarkStart w:name="z18" w:id="7"/>
    <w:p>
      <w:pPr>
        <w:spacing w:after="0"/>
        <w:ind w:left="0"/>
        <w:jc w:val="both"/>
      </w:pPr>
      <w:r>
        <w:rPr>
          <w:rFonts w:ascii="Times New Roman"/>
          <w:b w:val="false"/>
          <w:i w:val="false"/>
          <w:color w:val="000000"/>
          <w:sz w:val="28"/>
        </w:rPr>
        <w:t>
      Алматы облысында халықты сауда алаңымен қамтамасыз етудің ең төменгі нормативтері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мың адамға шаққанда шаршы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