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060a" w14:textId="cf30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Дыбыс-бейнежазу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29 шілдедегі № 730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"Авторлық құқық және сабақтас құқықтар туралы" Қазақстан Республикасы Заңының 26-бабының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дыбыс-бейнежазу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комитеті осы бұйрықты оның ресми жарияланғаннан кейін Қазақстан Республикасының Әділет министрлігінің интернет-ресурсында орналастыруын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министрінің жетекшілік ететін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Дыбыс-бейнежазу туындыларын немесе туындылардың дыбыстық жазбаларын жеке мақсатта және табыс алмай қайта шығару үшін пайдаланылатын жабдықтар мен материалдық жеткізгіштердің тізбесі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Дыбыс-бейнежазу туындыларын немесе туындылардың дыбыстық жазбаларын жеке мақсатта және табыс алмай қайта шығару үшін пайдаланылатын, оларды дайындайтын немесе импорттайтын тұлғалар бойынша сыйақы төленетін жабдықтар және материалдық жеткізгіштер: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Жабдықтың және материалдық жеткізгіштердің 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одақтың сыртқы экономикалық қызметінің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 номенклатураларының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CD-жинақтауыш (таза)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8523 41 100 0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DVD-жинақтауыш (таза)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8523 41 300 0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қатты диск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8523 51 910 1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8523 51 910 9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8471 70 500 0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компьютер, ноутбук, планшет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 теледидар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8528 72 200 9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8528 72 400 0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8517 13 000 0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байланыс желілеріне немесе басқа да сымсыз байланыс желілеріне арналған өзге телефон аппараттары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8517 14 000 0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USB-жинақтауыш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8523 51 100 0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