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1c09" w14:textId="3a51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569 "2026-2028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22 мамырдағы № 653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569 "2026-2028 жылдарға арналған Мөңке би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Мөңке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- 66892,0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486,0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54026,0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68038,0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1146,0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ауылдық округ бюджетіне аудандық бюджеттен 54026,0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Мөңке би ауылдық округ әкімінің шешімі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Мөңке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66892,0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