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5c43" w14:textId="c245c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2025 жылғы 24 желтоқсандағы № 568 "2026-2028 жылдарға арналған Қауылжыр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2026 жылғы 22 мамырдағы № 652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2025 жылғы 24 желтоқсандағы № 568 "2026-2028 жылдарға арналған Қауылжыр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Қауылжыр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- 54145,0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- 550,0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45679,0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56089,5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-1944,5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1944,5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1944,5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2026 жылға арналған ауылдық округ бюджетіне аудандық бюджеттен 45679,0 мың теңге сомасында ағымдағы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Қауылжыр ауылдық округ әкімінің негізінде айқындалады.";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652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Шалқар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568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Қауылжыр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