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7da9" w14:textId="1b67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564 "2026-2028 жылдарға арналған Бозой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22 мамырдағы № 648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564 "2026-2028 жылдарға арналған Бозой ауылдық округі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Бозой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63554,0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63448,0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73757,1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мың теңге,оның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10203,1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10203,1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