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57ea" w14:textId="9955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562 "2026-2028 жылдарға арналған Ақтоғай ауылдық округ бюджетін бекіту туралы" шешіміне өзгерістер енгеізу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647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562 "2026-2028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–44661,0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5818,7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-108,0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38722,0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–46908,2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-2247,2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2247,2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Ақтоғай ауылдық округ бюджетіне аудандық бюджеттен 38722,0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Ақтоғай ауылдық округ әкімінің шешімі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