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d885" w14:textId="d6cd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560 "2026-2028 жылдарға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22 мамырдағы № 645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560 "2026-2028 жылдарға арналған Шалқар қалалық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Шалқар қаласының 2026-2028 жылға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547021,0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353488,0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24386,0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164477,0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631934,9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-84913,9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84913,9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84913,9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Шалқар қаласының бюджетіне аудандық бюджеттен 164477,0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қаласы әкімінің шешімі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мамырдағы № 645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