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01c" w14:textId="c7fc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561 "2026-2028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561 "2026-2028 жылға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Айшуақ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- 61246,0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түсімдер-101,0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