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0ba1" w14:textId="8d4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2017 жылғы 15 мамырдағы № 98 "Мемлекеттік тұрғын үй қорынан тұрғынжайды пайдаланғаны үшін төлемақының мөлшерін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2026 жылғы 13 шілдедегі № 188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2017 жылғы 15 мамырдағы № 98 "Мемлекеттік тұрғын үй қорынан тұрғынжайды пайдаланғаны үшін төлемақының мөлшерін белгілеу туралы" (Нормативтік құқықтық актілерді мемлекеттік тіркеу тізілімінде № 5513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 -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К.Салпенов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К.Салпенов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К.Салпенов көшесі,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28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28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Т.Жұмағалиев көшесі, 2 Б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Ж.Тажибаев көшесі, 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Ж.Тажибаев көшесі, 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678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678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679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679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712 үй, 1пәтер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716үй,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716үй,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 көшесі 9 А,1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 көшесі 9 А,2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685үй,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691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691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747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747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748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748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