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430b" w14:textId="b694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аудандық әкімдігінің 2026 жылғы 11 маусымдағы № 138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Ақтөбе облысы, Шалқар ауданы, Шетырғыз ауылдық округі аумағында орналасқан жалпы алаңы 7161 гектар жер учаскесіне жер пайдаланушылардан алып қоймай "Morion LTD" жауапкершілігі шектеулі серіктестігімен қатты пайдалы қазбаларды барлау жұмыстары үшін 2031 жылдың 20 қыркүйегіне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