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d724" w14:textId="b6bd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сервитутін белгілеу туралы</w:t>
      </w:r>
    </w:p>
    <w:p>
      <w:pPr>
        <w:spacing w:after="0"/>
        <w:ind w:left="0"/>
        <w:jc w:val="both"/>
      </w:pPr>
      <w:r>
        <w:rPr>
          <w:rFonts w:ascii="Times New Roman"/>
          <w:b w:val="false"/>
          <w:i w:val="false"/>
          <w:color w:val="000000"/>
          <w:sz w:val="28"/>
        </w:rPr>
        <w:t>Ақтөбе облысы Шалқар ауданы әкімдігінің 2026 жылғы 29 сәуірдегі № 95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Шалқар ауданының әкімдігі ҚАУЛЫ ЕТЕДІ:</w:t>
      </w:r>
    </w:p>
    <w:bookmarkStart w:name="z3" w:id="0"/>
    <w:p>
      <w:pPr>
        <w:spacing w:after="0"/>
        <w:ind w:left="0"/>
        <w:jc w:val="both"/>
      </w:pPr>
      <w:r>
        <w:rPr>
          <w:rFonts w:ascii="Times New Roman"/>
          <w:b w:val="false"/>
          <w:i w:val="false"/>
          <w:color w:val="000000"/>
          <w:sz w:val="28"/>
        </w:rPr>
        <w:t>
      1. Шалқар ауданы, Шетырғыз ауылдық округі аумағында орналасқан жалпы алаңы 2540 гектар жер учаскесіне жер пайдаланушылардан алып қоймай "Казахстанская горнодобывающая компания Чжуннань" жауапкершілігі шектеулі серіктестігімен қатты пайдалы қазбаларды барлау үшін 2032 жылдың 05 қаңтарына дейінгі мерзімге қауымдық сервитуті белгіленсін.</w:t>
      </w:r>
    </w:p>
    <w:bookmarkEnd w:id="0"/>
    <w:bookmarkStart w:name="z4" w:id="1"/>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1"/>
    <w:bookmarkStart w:name="z5" w:id="2"/>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