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fa2b" w14:textId="073f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437 "2026-2028 жылдарға арналған Tасөткел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508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Тасөткел ауылдық округінің бюджетін бекіту туралы" 2025 жылғы 24 желтоқсандағы № 437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71 512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1 000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1 000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шілдедегі № 508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