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2f6f" w14:textId="fda2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434 "2026-2028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Никельтау ауылының бюджетін бекіту туралы" 2025 жылғы 24 желтоқсандағы № 434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38 919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48 986,7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- 1 807,7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1 807,7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1 807,7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шілде № 505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