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76c86" w14:textId="7776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2025 жылғы 24 желтоқсандағы № 433 "2026-2028 жылдарға арналған Қызылсу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2026 жылғы 8 шілдедегі № 504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"2026-2028 жылдарға арналған Қызылсу ауылдық округінің бюджетін бекіту туралы" 2025 жылғы 24 желтоқсандағы № 433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Қызылсу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70 017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56 761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түсiмдері 13 256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70 020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 мың теңге.".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шілдедегі № 504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желтоқсанындағы № 433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Қызылсу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