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d9b0" w14:textId="c40d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Ақтөбе облысы Хромтау аудандық мәслихатының 2025 жылғы 7 тамыздағы № 348 шешіміне өзгеріс енгізу туралы</w:t>
      </w:r>
    </w:p>
    <w:p>
      <w:pPr>
        <w:spacing w:after="0"/>
        <w:ind w:left="0"/>
        <w:jc w:val="both"/>
      </w:pPr>
      <w:r>
        <w:rPr>
          <w:rFonts w:ascii="Times New Roman"/>
          <w:b w:val="false"/>
          <w:i w:val="false"/>
          <w:color w:val="000000"/>
          <w:sz w:val="28"/>
        </w:rPr>
        <w:t>Ақтөбе облысы Хромтау аудандық мәслихатының 2026 жылғы 30 маусымдағы № 491 шешімі</w:t>
      </w:r>
    </w:p>
    <w:p>
      <w:pPr>
        <w:spacing w:after="0"/>
        <w:ind w:left="0"/>
        <w:jc w:val="both"/>
      </w:pPr>
      <w:bookmarkStart w:name="z2" w:id="0"/>
      <w:r>
        <w:rPr>
          <w:rFonts w:ascii="Times New Roman"/>
          <w:b w:val="false"/>
          <w:i w:val="false"/>
          <w:color w:val="000000"/>
          <w:sz w:val="28"/>
        </w:rPr>
        <w:t>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Ақтөбе облысы Хромтау аудандық мәслихатының 2025 жылғы 7 тамыздағы № 348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Хромтау ауданында әлеуметтік көмек көрсетудің,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Болатов Э.Б.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30 маусымдағы № 491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7 тамыздағы № 348 </w:t>
            </w:r>
            <w:r>
              <w:br/>
            </w:r>
            <w:r>
              <w:rPr>
                <w:rFonts w:ascii="Times New Roman"/>
                <w:b w:val="false"/>
                <w:i w:val="false"/>
                <w:color w:val="000000"/>
                <w:sz w:val="20"/>
              </w:rPr>
              <w:t>шешіміне қосымша</w:t>
            </w:r>
          </w:p>
        </w:tc>
      </w:tr>
    </w:tbl>
    <w:bookmarkStart w:name="z7" w:id="4"/>
    <w:p>
      <w:pPr>
        <w:spacing w:after="0"/>
        <w:ind w:left="0"/>
        <w:jc w:val="left"/>
      </w:pPr>
      <w:r>
        <w:rPr>
          <w:rFonts w:ascii="Times New Roman"/>
          <w:b/>
          <w:i w:val="false"/>
          <w:color w:val="000000"/>
        </w:rPr>
        <w:t xml:space="preserve"> 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Хромтау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"Хромтау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Хромтау ауданында тұрақты тіркелген және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сондай-ақ Қазақстан Республикасының "Ардагерлер туралы"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және 17-бабында көзделген әлеуметтік қолдау шаралары осы Қағидаларда айқындалған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1 272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Заңның күші қолданылатын, осы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басқа адамдарға – 39 (отыз тоғыз) АЕК мөлшерінде;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25 қазан – Қазақстан Республикасы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 алуға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Дүлей зілзала немесе өрт салдарынан мүлкке зиян келгенде әлеуметтік көмек меншік иесінің тіркелген жеріне қарамастан зиян тиген мүлік орналасқан жер бойынша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мөлшерінде көрсетіледі.</w:t>
      </w:r>
    </w:p>
    <w:bookmarkStart w:name="z19" w:id="16"/>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6"/>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0" w:id="17"/>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7"/>
    <w:bookmarkStart w:name="z21" w:id="18"/>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8"/>
    <w:bookmarkStart w:name="z22" w:id="19"/>
    <w:p>
      <w:pPr>
        <w:spacing w:after="0"/>
        <w:ind w:left="0"/>
        <w:jc w:val="left"/>
      </w:pPr>
      <w:r>
        <w:rPr>
          <w:rFonts w:ascii="Times New Roman"/>
          <w:b/>
          <w:i w:val="false"/>
          <w:color w:val="000000"/>
        </w:rPr>
        <w:t xml:space="preserve"> 3-тарау. Әлеуметтік көмек көрсету тәртібі</w:t>
      </w:r>
    </w:p>
    <w:bookmarkEnd w:id="19"/>
    <w:bookmarkStart w:name="z23" w:id="20"/>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20"/>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4" w:id="21"/>
    <w:p>
      <w:pPr>
        <w:spacing w:after="0"/>
        <w:ind w:left="0"/>
        <w:jc w:val="both"/>
      </w:pPr>
      <w:r>
        <w:rPr>
          <w:rFonts w:ascii="Times New Roman"/>
          <w:b w:val="false"/>
          <w:i w:val="false"/>
          <w:color w:val="000000"/>
          <w:sz w:val="28"/>
        </w:rPr>
        <w:t xml:space="preserve">
      14.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өкілі ) жергілікті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1"/>
    <w:bookmarkStart w:name="z25" w:id="22"/>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2"/>
    <w:bookmarkStart w:name="z26" w:id="23"/>
    <w:p>
      <w:pPr>
        <w:spacing w:after="0"/>
        <w:ind w:left="0"/>
        <w:jc w:val="both"/>
      </w:pPr>
      <w:r>
        <w:rPr>
          <w:rFonts w:ascii="Times New Roman"/>
          <w:b w:val="false"/>
          <w:i w:val="false"/>
          <w:color w:val="000000"/>
          <w:sz w:val="28"/>
        </w:rPr>
        <w:t>
      16. Әлеуметтік көмек көрсетуге жұмсалатын шығыстарды қаржыландыру Хромтау ауданының бюджетінде көзделген ағымдағы қаржы жылына арналған қаражат шегінде жүзеге асырылады.</w:t>
      </w:r>
    </w:p>
    <w:bookmarkEnd w:id="23"/>
    <w:bookmarkStart w:name="z27" w:id="24"/>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4"/>
    <w:bookmarkStart w:name="z28" w:id="25"/>
    <w:p>
      <w:pPr>
        <w:spacing w:after="0"/>
        <w:ind w:left="0"/>
        <w:jc w:val="both"/>
      </w:pPr>
      <w:r>
        <w:rPr>
          <w:rFonts w:ascii="Times New Roman"/>
          <w:b w:val="false"/>
          <w:i w:val="false"/>
          <w:color w:val="000000"/>
          <w:sz w:val="28"/>
        </w:rPr>
        <w:t>
      18. Әлеуметтік көмек көрсетуді мониторингтеу мен есепке алуды уәкілетті орган "Е-собес" автоматтандырылған ақпараттық жүйесiнiң дерекқорын пайдалана отырып жүргізеді.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