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d0dd" w14:textId="779d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427 "2026-2028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27 сәуірдегі № 481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Бөгетсай ауылдық округінің бюджетін бекіту туралы" 2025 жылғы 24 желтоқсандағы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63 885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46 085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2 000 мың теңге".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