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3bb" w14:textId="be9c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437 "2026-2028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Тасөткел ауылдық округінің бюджетін бекіту туралы" 2025 жылғы 24 желтоқсандағы № 437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