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3266" w14:textId="35f3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435 "2026-2028 жылдарға арналған Табантал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Табантал ауылдық округінің бюджетін бекіту туралы" 2025 жылғы 24 желтоқсандағы № 435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Табантал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неізгі капиталды сатудан түсетін түсімдер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84 482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90 139,6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профициті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Табантал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90 139.6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