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5ddd2" w14:textId="565dd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Ойыл аудандық мәслихатының 2023 жылғы 31 тамыздағы № 76 "Ойыл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both"/>
      </w:pPr>
      <w:r>
        <w:rPr>
          <w:rFonts w:ascii="Times New Roman"/>
          <w:b w:val="false"/>
          <w:i w:val="false"/>
          <w:color w:val="000000"/>
          <w:sz w:val="28"/>
        </w:rPr>
        <w:t>Ақтөбе облысы Ойыл аудандық мәслихатының 2026 жылғы 19 тамыздағы № 369 шешімі</w:t>
      </w:r>
    </w:p>
    <w:p>
      <w:pPr>
        <w:spacing w:after="0"/>
        <w:ind w:left="0"/>
        <w:jc w:val="both"/>
      </w:pPr>
      <w:bookmarkStart w:name="z4" w:id="0"/>
      <w:r>
        <w:rPr>
          <w:rFonts w:ascii="Times New Roman"/>
          <w:b w:val="false"/>
          <w:i w:val="false"/>
          <w:color w:val="000000"/>
          <w:sz w:val="28"/>
        </w:rPr>
        <w:t>
      Ойыл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Ойыл аудандық мәслихатының 2023 жылғы 31 тамыздағы № 76 "Ойыл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 8395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Ойыл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Ойыл аудандық</w:t>
            </w:r>
          </w:p>
          <w:p>
            <w:pPr>
              <w:spacing w:after="20"/>
              <w:ind w:left="20"/>
              <w:jc w:val="both"/>
            </w:pPr>
          </w:p>
          <w:p>
            <w:pPr>
              <w:spacing w:after="0"/>
              <w:ind w:left="0"/>
              <w:jc w:val="left"/>
            </w:pPr>
          </w:p>
          <w:p>
            <w:pPr>
              <w:spacing w:after="20"/>
              <w:ind w:left="20"/>
              <w:jc w:val="both"/>
            </w:pPr>
            <w:r>
              <w:rPr>
                <w:rFonts w:ascii="Times New Roman"/>
                <w:b w:val="false"/>
                <w:i/>
                <w:color w:val="000000"/>
                <w:sz w:val="20"/>
              </w:rPr>
              <w:t>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Ғ. Займолдин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Ойыл аудандық мәслихатының</w:t>
            </w:r>
            <w:r>
              <w:br/>
            </w:r>
            <w:r>
              <w:rPr>
                <w:rFonts w:ascii="Times New Roman"/>
                <w:b w:val="false"/>
                <w:i w:val="false"/>
                <w:color w:val="000000"/>
                <w:sz w:val="20"/>
              </w:rPr>
              <w:t>2026 жылғы 19 тамыздағы</w:t>
            </w:r>
            <w:r>
              <w:br/>
            </w:r>
            <w:r>
              <w:rPr>
                <w:rFonts w:ascii="Times New Roman"/>
                <w:b w:val="false"/>
                <w:i w:val="false"/>
                <w:color w:val="000000"/>
                <w:sz w:val="20"/>
              </w:rPr>
              <w:t>№ 369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Ойыл аудандық мәслихаттың</w:t>
            </w:r>
            <w:r>
              <w:br/>
            </w:r>
            <w:r>
              <w:rPr>
                <w:rFonts w:ascii="Times New Roman"/>
                <w:b w:val="false"/>
                <w:i w:val="false"/>
                <w:color w:val="000000"/>
                <w:sz w:val="20"/>
              </w:rPr>
              <w:t>2023 жылғы 31 тамыздағы</w:t>
            </w:r>
            <w:r>
              <w:br/>
            </w:r>
            <w:r>
              <w:rPr>
                <w:rFonts w:ascii="Times New Roman"/>
                <w:b w:val="false"/>
                <w:i w:val="false"/>
                <w:color w:val="000000"/>
                <w:sz w:val="20"/>
              </w:rPr>
              <w:t>№ 76 шешіміне қосымша</w:t>
            </w:r>
          </w:p>
        </w:tc>
      </w:tr>
    </w:tbl>
    <w:bookmarkStart w:name="z11" w:id="4"/>
    <w:p>
      <w:pPr>
        <w:spacing w:after="0"/>
        <w:ind w:left="0"/>
        <w:jc w:val="left"/>
      </w:pPr>
      <w:r>
        <w:rPr>
          <w:rFonts w:ascii="Times New Roman"/>
          <w:b/>
          <w:i w:val="false"/>
          <w:color w:val="000000"/>
        </w:rPr>
        <w:t xml:space="preserve"> Ойыл ауданында әлеуметтік көмек көрсетудің, оның мөлшерлерін белгілеудің және мұқтаж азаматтардың жекелеген санаттарының тізбесін айқындау Қағидалары</w:t>
      </w:r>
    </w:p>
    <w:bookmarkEnd w:id="4"/>
    <w:bookmarkStart w:name="z12" w:id="5"/>
    <w:p>
      <w:pPr>
        <w:spacing w:after="0"/>
        <w:ind w:left="0"/>
        <w:jc w:val="left"/>
      </w:pPr>
      <w:r>
        <w:rPr>
          <w:rFonts w:ascii="Times New Roman"/>
          <w:b/>
          <w:i w:val="false"/>
          <w:color w:val="000000"/>
        </w:rPr>
        <w:t xml:space="preserve"> 1 тарау. Жалпы ережелер</w:t>
      </w:r>
    </w:p>
    <w:bookmarkEnd w:id="5"/>
    <w:bookmarkStart w:name="z13" w:id="6"/>
    <w:p>
      <w:pPr>
        <w:spacing w:after="0"/>
        <w:ind w:left="0"/>
        <w:jc w:val="both"/>
      </w:pPr>
      <w:r>
        <w:rPr>
          <w:rFonts w:ascii="Times New Roman"/>
          <w:b w:val="false"/>
          <w:i w:val="false"/>
          <w:color w:val="000000"/>
          <w:sz w:val="28"/>
        </w:rPr>
        <w:t xml:space="preserve">
      1. Осы Ойыл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(бұданәрi – Қағидалар)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(бұдан әрi – Үлгілік қағидалар)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14"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негізгі терминдер мен ұғымдар:</w:t>
      </w:r>
    </w:p>
    <w:bookmarkEnd w:id="7"/>
    <w:bookmarkStart w:name="z15"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корпорациясы)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 іалушыға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8"/>
    <w:bookmarkStart w:name="z16" w:id="9"/>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Ақтөбе облысы, Ойыл ауданы әкімінің шешімімен құрылатын комиссия;</w:t>
      </w:r>
    </w:p>
    <w:bookmarkEnd w:id="9"/>
    <w:bookmarkStart w:name="z17" w:id="10"/>
    <w:p>
      <w:pPr>
        <w:spacing w:after="0"/>
        <w:ind w:left="0"/>
        <w:jc w:val="both"/>
      </w:pPr>
      <w:r>
        <w:rPr>
          <w:rFonts w:ascii="Times New Roman"/>
          <w:b w:val="false"/>
          <w:i w:val="false"/>
          <w:color w:val="000000"/>
          <w:sz w:val="28"/>
        </w:rPr>
        <w:t>
      3) әлеуметтік көмек – жергілікті атқарушы органдармен (бұдан әрі-ЖАО)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0"/>
    <w:bookmarkStart w:name="z18" w:id="11"/>
    <w:p>
      <w:pPr>
        <w:spacing w:after="0"/>
        <w:ind w:left="0"/>
        <w:jc w:val="both"/>
      </w:pPr>
      <w:r>
        <w:rPr>
          <w:rFonts w:ascii="Times New Roman"/>
          <w:b w:val="false"/>
          <w:i w:val="false"/>
          <w:color w:val="000000"/>
          <w:sz w:val="28"/>
        </w:rPr>
        <w:t>
      4) әлеуметтік көмек көрсету жөніндегі уәкілетті орган (бұдан әрі – уәкілетті мемлекеттік орган) – әлеуметтік көмек көрсетуді жүзеге асыратын, "Ойыл аудандық жұмыспен қамту және әлеуметтік бағдарламалар бөлімі" мемлекеттік мекемесі;</w:t>
      </w:r>
    </w:p>
    <w:bookmarkEnd w:id="11"/>
    <w:bookmarkStart w:name="z19" w:id="12"/>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 ібанктер,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2"/>
    <w:bookmarkStart w:name="z20" w:id="13"/>
    <w:p>
      <w:pPr>
        <w:spacing w:after="0"/>
        <w:ind w:left="0"/>
        <w:jc w:val="both"/>
      </w:pPr>
      <w:r>
        <w:rPr>
          <w:rFonts w:ascii="Times New Roman"/>
          <w:b w:val="false"/>
          <w:i w:val="false"/>
          <w:color w:val="000000"/>
          <w:sz w:val="28"/>
        </w:rPr>
        <w:t>
      6) ең төмен күнкөріс деңгейі – шамасы бойынша еңтөмен тұтыну себетінің құнына тең, бір адамға шаққандағы ең төмен ақшалай кіріс;</w:t>
      </w:r>
    </w:p>
    <w:bookmarkEnd w:id="13"/>
    <w:bookmarkStart w:name="z21" w:id="14"/>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4"/>
    <w:bookmarkStart w:name="z22" w:id="15"/>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5"/>
    <w:bookmarkStart w:name="z23" w:id="16"/>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6"/>
    <w:bookmarkStart w:name="z24" w:id="17"/>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7"/>
    <w:bookmarkStart w:name="z25" w:id="18"/>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жағдайына зерттеп-қарау жүргізу үшін қала және тиісті ауылдық округтер әкімдерінің шешімімен құрылатын арнаулы комиссия;</w:t>
      </w:r>
    </w:p>
    <w:bookmarkEnd w:id="18"/>
    <w:bookmarkStart w:name="z26" w:id="19"/>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19"/>
    <w:bookmarkStart w:name="z27" w:id="20"/>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20"/>
    <w:bookmarkStart w:name="z28" w:id="21"/>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1"/>
    <w:bookmarkStart w:name="z29" w:id="22"/>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2"/>
    <w:bookmarkStart w:name="z30" w:id="23"/>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7 тармағының</w:t>
      </w:r>
      <w:r>
        <w:rPr>
          <w:rFonts w:ascii="Times New Roman"/>
          <w:b w:val="false"/>
          <w:i w:val="false"/>
          <w:color w:val="000000"/>
          <w:sz w:val="28"/>
        </w:rPr>
        <w:t xml:space="preserve"> соңғы абзацында көрсетілген жағдайларды қоспағанда, осы Қағидалар Ойыл ауданында тұрақты тіркелген және тұратын адамдарға қолданылады.</w:t>
      </w:r>
    </w:p>
    <w:bookmarkEnd w:id="23"/>
    <w:bookmarkStart w:name="z31" w:id="24"/>
    <w:p>
      <w:pPr>
        <w:spacing w:after="0"/>
        <w:ind w:left="0"/>
        <w:jc w:val="both"/>
      </w:pPr>
      <w:r>
        <w:rPr>
          <w:rFonts w:ascii="Times New Roman"/>
          <w:b w:val="false"/>
          <w:i w:val="false"/>
          <w:color w:val="000000"/>
          <w:sz w:val="28"/>
        </w:rPr>
        <w:t xml:space="preserve">
      4.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(бұдан әрі – Заң) 10-бабы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1-тармағының </w:t>
      </w:r>
      <w:r>
        <w:rPr>
          <w:rFonts w:ascii="Times New Roman"/>
          <w:b w:val="false"/>
          <w:i w:val="false"/>
          <w:color w:val="000000"/>
          <w:sz w:val="28"/>
        </w:rPr>
        <w:t>2) тармақшасында</w:t>
      </w:r>
      <w:r>
        <w:rPr>
          <w:rFonts w:ascii="Times New Roman"/>
          <w:b w:val="false"/>
          <w:i w:val="false"/>
          <w:color w:val="000000"/>
          <w:sz w:val="28"/>
        </w:rPr>
        <w:t>, 12</w:t>
      </w:r>
    </w:p>
    <w:bookmarkEnd w:id="24"/>
    <w:bookmarkStart w:name="z32" w:id="25"/>
    <w:p>
      <w:pPr>
        <w:spacing w:after="0"/>
        <w:ind w:left="0"/>
        <w:jc w:val="both"/>
      </w:pPr>
      <w:r>
        <w:rPr>
          <w:rFonts w:ascii="Times New Roman"/>
          <w:b w:val="false"/>
          <w:i w:val="false"/>
          <w:color w:val="000000"/>
          <w:sz w:val="28"/>
        </w:rPr>
        <w:t xml:space="preserve">
      -бабының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13-бабының </w:t>
      </w:r>
      <w:r>
        <w:rPr>
          <w:rFonts w:ascii="Times New Roman"/>
          <w:b w:val="false"/>
          <w:i w:val="false"/>
          <w:color w:val="000000"/>
          <w:sz w:val="28"/>
        </w:rPr>
        <w:t>2) тармақшасында</w:t>
      </w:r>
      <w:r>
        <w:rPr>
          <w:rFonts w:ascii="Times New Roman"/>
          <w:b w:val="false"/>
          <w:i w:val="false"/>
          <w:color w:val="000000"/>
          <w:sz w:val="28"/>
        </w:rPr>
        <w:t xml:space="preserve">,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w:t>
      </w:r>
      <w:r>
        <w:rPr>
          <w:rFonts w:ascii="Times New Roman"/>
          <w:b w:val="false"/>
          <w:i w:val="false"/>
          <w:color w:val="000000"/>
          <w:sz w:val="28"/>
        </w:rPr>
        <w:t>Қағидаларда</w:t>
      </w:r>
      <w:r>
        <w:rPr>
          <w:rFonts w:ascii="Times New Roman"/>
          <w:b w:val="false"/>
          <w:i w:val="false"/>
          <w:color w:val="000000"/>
          <w:sz w:val="28"/>
        </w:rPr>
        <w:t xml:space="preserve"> көзделген тәртіппен көрсетіледі.</w:t>
      </w:r>
    </w:p>
    <w:bookmarkEnd w:id="25"/>
    <w:bookmarkStart w:name="z33" w:id="26"/>
    <w:p>
      <w:pPr>
        <w:spacing w:after="0"/>
        <w:ind w:left="0"/>
        <w:jc w:val="both"/>
      </w:pPr>
      <w:r>
        <w:rPr>
          <w:rFonts w:ascii="Times New Roman"/>
          <w:b w:val="false"/>
          <w:i w:val="false"/>
          <w:color w:val="000000"/>
          <w:sz w:val="28"/>
        </w:rPr>
        <w:t>
      5. Әлеуметтік көмек бір рет (жылына бір рет) көрсетіледі, өтініш берілген айдан бастап жүзеге асырылады.</w:t>
      </w:r>
    </w:p>
    <w:bookmarkEnd w:id="26"/>
    <w:bookmarkStart w:name="z34" w:id="27"/>
    <w:p>
      <w:pPr>
        <w:spacing w:after="0"/>
        <w:ind w:left="0"/>
        <w:jc w:val="left"/>
      </w:pPr>
      <w:r>
        <w:rPr>
          <w:rFonts w:ascii="Times New Roman"/>
          <w:b/>
          <w:i w:val="false"/>
          <w:color w:val="000000"/>
        </w:rPr>
        <w:t xml:space="preserve"> 2 тарау. Әлеуметтік көмек алушылар санаттарының тізбесін айқындау және әлеуметтік көмектің мөлшерлерін белгілеу тәртібі</w:t>
      </w:r>
    </w:p>
    <w:bookmarkEnd w:id="27"/>
    <w:bookmarkStart w:name="z35" w:id="28"/>
    <w:p>
      <w:pPr>
        <w:spacing w:after="0"/>
        <w:ind w:left="0"/>
        <w:jc w:val="both"/>
      </w:pPr>
      <w:r>
        <w:rPr>
          <w:rFonts w:ascii="Times New Roman"/>
          <w:b w:val="false"/>
          <w:i w:val="false"/>
          <w:color w:val="000000"/>
          <w:sz w:val="28"/>
        </w:rPr>
        <w:t>
      6. Әлеуметтік көмек бір рет мереке күндеріне табыстарын есепке алмай ақшалай төлем түрінде келесі санаттағы азаматтарға көрсетіледі:</w:t>
      </w:r>
    </w:p>
    <w:bookmarkEnd w:id="28"/>
    <w:bookmarkStart w:name="z36" w:id="29"/>
    <w:p>
      <w:pPr>
        <w:spacing w:after="0"/>
        <w:ind w:left="0"/>
        <w:jc w:val="both"/>
      </w:pPr>
      <w:r>
        <w:rPr>
          <w:rFonts w:ascii="Times New Roman"/>
          <w:b w:val="false"/>
          <w:i w:val="false"/>
          <w:color w:val="000000"/>
          <w:sz w:val="28"/>
        </w:rPr>
        <w:t>
      1) 9 мамыр – Жеңіс күніне орай:</w:t>
      </w:r>
    </w:p>
    <w:bookmarkEnd w:id="29"/>
    <w:bookmarkStart w:name="z37" w:id="30"/>
    <w:p>
      <w:pPr>
        <w:spacing w:after="0"/>
        <w:ind w:left="0"/>
        <w:jc w:val="both"/>
      </w:pPr>
      <w:r>
        <w:rPr>
          <w:rFonts w:ascii="Times New Roman"/>
          <w:b w:val="false"/>
          <w:i w:val="false"/>
          <w:color w:val="000000"/>
          <w:sz w:val="28"/>
        </w:rPr>
        <w:t>
      - Ұлы Отан соғысының ардагерлеріне - 1272 (бір мың екі жүз жетпіс екі) айлық есептiк көрсеткіш (бұдан әрі – АЕК) мөлшерінде;</w:t>
      </w:r>
    </w:p>
    <w:bookmarkEnd w:id="30"/>
    <w:bookmarkStart w:name="z38" w:id="31"/>
    <w:p>
      <w:pPr>
        <w:spacing w:after="0"/>
        <w:ind w:left="0"/>
        <w:jc w:val="both"/>
      </w:pPr>
      <w:r>
        <w:rPr>
          <w:rFonts w:ascii="Times New Roman"/>
          <w:b w:val="false"/>
          <w:i w:val="false"/>
          <w:color w:val="000000"/>
          <w:sz w:val="28"/>
        </w:rPr>
        <w:t>
      - басқа мемлекеттердiң аумағындағы ұрыс қимылдарының ардагерлеріне - 90 (тоқсан) АЕК мөлшерiнде;</w:t>
      </w:r>
    </w:p>
    <w:bookmarkEnd w:id="31"/>
    <w:bookmarkStart w:name="z39" w:id="32"/>
    <w:p>
      <w:pPr>
        <w:spacing w:after="0"/>
        <w:ind w:left="0"/>
        <w:jc w:val="both"/>
      </w:pPr>
      <w:r>
        <w:rPr>
          <w:rFonts w:ascii="Times New Roman"/>
          <w:b w:val="false"/>
          <w:i w:val="false"/>
          <w:color w:val="000000"/>
          <w:sz w:val="28"/>
        </w:rPr>
        <w:t>
      - жеңілдіктер бойынша Ұлы Отан соғысының ардагерлеріне теңестірілген ардагерлеріне - 90 (тоқсан) АЕК мөлшерiнде;</w:t>
      </w:r>
    </w:p>
    <w:bookmarkEnd w:id="32"/>
    <w:bookmarkStart w:name="z40" w:id="33"/>
    <w:p>
      <w:pPr>
        <w:spacing w:after="0"/>
        <w:ind w:left="0"/>
        <w:jc w:val="both"/>
      </w:pPr>
      <w:r>
        <w:rPr>
          <w:rFonts w:ascii="Times New Roman"/>
          <w:b w:val="false"/>
          <w:i w:val="false"/>
          <w:color w:val="000000"/>
          <w:sz w:val="28"/>
        </w:rPr>
        <w:t xml:space="preserve">
      - Заңның күші қолданылатын басқа да адамдарға, осы Қағидалардың 6-тармағының </w:t>
      </w:r>
      <w:r>
        <w:rPr>
          <w:rFonts w:ascii="Times New Roman"/>
          <w:b w:val="false"/>
          <w:i w:val="false"/>
          <w:color w:val="000000"/>
          <w:sz w:val="28"/>
        </w:rPr>
        <w:t>1) тармақшасының</w:t>
      </w:r>
      <w:r>
        <w:rPr>
          <w:rFonts w:ascii="Times New Roman"/>
          <w:b w:val="false"/>
          <w:i w:val="false"/>
          <w:color w:val="000000"/>
          <w:sz w:val="28"/>
        </w:rPr>
        <w:t xml:space="preserve"> 6 абзацында көрсетілген тұлғаларды қоспағанда - 39 (отызтоғыз) АЕК мөлшерiнде;</w:t>
      </w:r>
    </w:p>
    <w:bookmarkEnd w:id="33"/>
    <w:bookmarkStart w:name="z41" w:id="34"/>
    <w:p>
      <w:pPr>
        <w:spacing w:after="0"/>
        <w:ind w:left="0"/>
        <w:jc w:val="both"/>
      </w:pPr>
      <w:r>
        <w:rPr>
          <w:rFonts w:ascii="Times New Roman"/>
          <w:b w:val="false"/>
          <w:i w:val="false"/>
          <w:color w:val="000000"/>
          <w:sz w:val="28"/>
        </w:rPr>
        <w:t>
      - 1988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- 90 (тоқсан) АЕК мөлшерiнде;</w:t>
      </w:r>
    </w:p>
    <w:bookmarkEnd w:id="34"/>
    <w:bookmarkStart w:name="z42" w:id="35"/>
    <w:p>
      <w:pPr>
        <w:spacing w:after="0"/>
        <w:ind w:left="0"/>
        <w:jc w:val="both"/>
      </w:pPr>
      <w:r>
        <w:rPr>
          <w:rFonts w:ascii="Times New Roman"/>
          <w:b w:val="false"/>
          <w:i w:val="false"/>
          <w:color w:val="000000"/>
          <w:sz w:val="28"/>
        </w:rPr>
        <w:t>
      - Ұлы Отан соғысы жылдарында тылдағы қажырлы еңбегі мен мінсіз әскери қызметі үшін бұрынғы Кеңестік Социалистік Республикалар Одағының (бұдан әрі – бұрынғы КСР Одағы) ордендерімен және медальдарымен наградталған адамдарға - 39 (отызтоғыз) АЕК мөлшерiнде;</w:t>
      </w:r>
    </w:p>
    <w:bookmarkEnd w:id="35"/>
    <w:bookmarkStart w:name="z43" w:id="36"/>
    <w:p>
      <w:pPr>
        <w:spacing w:after="0"/>
        <w:ind w:left="0"/>
        <w:jc w:val="both"/>
      </w:pPr>
      <w:r>
        <w:rPr>
          <w:rFonts w:ascii="Times New Roman"/>
          <w:b w:val="false"/>
          <w:i w:val="false"/>
          <w:color w:val="000000"/>
          <w:sz w:val="28"/>
        </w:rPr>
        <w:t>
      - 1941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наградталмағанадамдарға - 39 (отызтоғыз) АЕК мөлшерiнде;</w:t>
      </w:r>
    </w:p>
    <w:bookmarkEnd w:id="36"/>
    <w:bookmarkStart w:name="z44" w:id="37"/>
    <w:p>
      <w:pPr>
        <w:spacing w:after="0"/>
        <w:ind w:left="0"/>
        <w:jc w:val="both"/>
      </w:pPr>
      <w:r>
        <w:rPr>
          <w:rFonts w:ascii="Times New Roman"/>
          <w:b w:val="false"/>
          <w:i w:val="false"/>
          <w:color w:val="000000"/>
          <w:sz w:val="28"/>
        </w:rPr>
        <w:t>
      - қайтыс болған Ұлы Отан соғысы қатысушыларының екінші рет некеге тұрмаған жұбайына (зайыбына) - 39 (отызтоғыз) АЕК мөлшерiнде;</w:t>
      </w:r>
    </w:p>
    <w:bookmarkEnd w:id="37"/>
    <w:bookmarkStart w:name="z45" w:id="38"/>
    <w:p>
      <w:pPr>
        <w:spacing w:after="0"/>
        <w:ind w:left="0"/>
        <w:jc w:val="both"/>
      </w:pPr>
      <w:r>
        <w:rPr>
          <w:rFonts w:ascii="Times New Roman"/>
          <w:b w:val="false"/>
          <w:i w:val="false"/>
          <w:color w:val="000000"/>
          <w:sz w:val="28"/>
        </w:rPr>
        <w:t>
      - Ауғанстанда әскери қызметiн өткергеннен кейін қайтыс болған әскери қызметшiлердің ата-аналарына және екінші рет некеге тұрмаған жұбайына - 39 (отызтоғыз) АЕК мөлшерiнде;</w:t>
      </w:r>
    </w:p>
    <w:bookmarkEnd w:id="38"/>
    <w:bookmarkStart w:name="z46" w:id="39"/>
    <w:p>
      <w:pPr>
        <w:spacing w:after="0"/>
        <w:ind w:left="0"/>
        <w:jc w:val="both"/>
      </w:pPr>
      <w:r>
        <w:rPr>
          <w:rFonts w:ascii="Times New Roman"/>
          <w:b w:val="false"/>
          <w:i w:val="false"/>
          <w:color w:val="000000"/>
          <w:sz w:val="28"/>
        </w:rPr>
        <w:t>
      2) 25 қазан – Қазақстан Республикасы күніне орай:</w:t>
      </w:r>
    </w:p>
    <w:bookmarkEnd w:id="39"/>
    <w:bookmarkStart w:name="z47" w:id="40"/>
    <w:p>
      <w:pPr>
        <w:spacing w:after="0"/>
        <w:ind w:left="0"/>
        <w:jc w:val="both"/>
      </w:pPr>
      <w:r>
        <w:rPr>
          <w:rFonts w:ascii="Times New Roman"/>
          <w:b w:val="false"/>
          <w:i w:val="false"/>
          <w:color w:val="000000"/>
          <w:sz w:val="28"/>
        </w:rPr>
        <w:t>
      осы тармақшаның соңғы абзацында көрсетілген тұлғаларды қоспағанда, мүгедектігі бойынша мемлекеттік әлеуметтік жәрдемақы алушы мүгедектігі бар адамдарға - 13 (он үш) АЕК мөлшерінде;</w:t>
      </w:r>
    </w:p>
    <w:bookmarkEnd w:id="40"/>
    <w:bookmarkStart w:name="z48" w:id="41"/>
    <w:p>
      <w:pPr>
        <w:spacing w:after="0"/>
        <w:ind w:left="0"/>
        <w:jc w:val="both"/>
      </w:pPr>
      <w:r>
        <w:rPr>
          <w:rFonts w:ascii="Times New Roman"/>
          <w:b w:val="false"/>
          <w:i w:val="false"/>
          <w:color w:val="000000"/>
          <w:sz w:val="28"/>
        </w:rPr>
        <w:t>
      - жеті жасқа дейінгі мүгедектігі бар балаларға, жеті жастан он сегіз жасқа дейінгі мүгедектігі бар балаларға - 26 (жиырма алты) АЕК мөлшерінде;</w:t>
      </w:r>
    </w:p>
    <w:bookmarkEnd w:id="41"/>
    <w:bookmarkStart w:name="z49" w:id="42"/>
    <w:p>
      <w:pPr>
        <w:spacing w:after="0"/>
        <w:ind w:left="0"/>
        <w:jc w:val="both"/>
      </w:pPr>
      <w:r>
        <w:rPr>
          <w:rFonts w:ascii="Times New Roman"/>
          <w:b w:val="false"/>
          <w:i w:val="false"/>
          <w:color w:val="000000"/>
          <w:sz w:val="28"/>
        </w:rPr>
        <w:t>
      3) 16 желтоқсан- Тәуелсіздік күніне орай:</w:t>
      </w:r>
    </w:p>
    <w:bookmarkEnd w:id="42"/>
    <w:bookmarkStart w:name="z50" w:id="43"/>
    <w:p>
      <w:pPr>
        <w:spacing w:after="0"/>
        <w:ind w:left="0"/>
        <w:jc w:val="both"/>
      </w:pPr>
      <w:r>
        <w:rPr>
          <w:rFonts w:ascii="Times New Roman"/>
          <w:b w:val="false"/>
          <w:i w:val="false"/>
          <w:color w:val="000000"/>
          <w:sz w:val="28"/>
        </w:rPr>
        <w:t xml:space="preserve">
      Қазақстандағы 1986 жылғы 17-18 желтоқсан оқиғаларына қатысып, "Жаппай саяси қуғын-сүргін құрбандарын ақтау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ақталған адамдарға - 60 (алпыс) АЕК мөлшерiнде.</w:t>
      </w:r>
    </w:p>
    <w:bookmarkEnd w:id="43"/>
    <w:bookmarkStart w:name="z51" w:id="44"/>
    <w:p>
      <w:pPr>
        <w:spacing w:after="0"/>
        <w:ind w:left="0"/>
        <w:jc w:val="both"/>
      </w:pPr>
      <w:r>
        <w:rPr>
          <w:rFonts w:ascii="Times New Roman"/>
          <w:b w:val="false"/>
          <w:i w:val="false"/>
          <w:color w:val="000000"/>
          <w:sz w:val="28"/>
        </w:rPr>
        <w:t>
      Азаматтардың жекелеген санаттарының әртүрлі мереке күндеріне (санатына қарай) әлеуметтік көмекке құқығы болған жағдайда әлеуметтік көмектің бір түрі (көлемі бойынша үлкені) көрсетіледі.</w:t>
      </w:r>
    </w:p>
    <w:bookmarkEnd w:id="44"/>
    <w:bookmarkStart w:name="z52" w:id="45"/>
    <w:p>
      <w:pPr>
        <w:spacing w:after="0"/>
        <w:ind w:left="0"/>
        <w:jc w:val="both"/>
      </w:pPr>
      <w:r>
        <w:rPr>
          <w:rFonts w:ascii="Times New Roman"/>
          <w:b w:val="false"/>
          <w:i w:val="false"/>
          <w:color w:val="000000"/>
          <w:sz w:val="28"/>
        </w:rPr>
        <w:t>
      7. Азаматтарды мұқтаждар санатына жатқызу үшін негіз болып табылады:</w:t>
      </w:r>
    </w:p>
    <w:bookmarkEnd w:id="45"/>
    <w:bookmarkStart w:name="z53" w:id="46"/>
    <w:p>
      <w:pPr>
        <w:spacing w:after="0"/>
        <w:ind w:left="0"/>
        <w:jc w:val="both"/>
      </w:pPr>
      <w:r>
        <w:rPr>
          <w:rFonts w:ascii="Times New Roman"/>
          <w:b w:val="false"/>
          <w:i w:val="false"/>
          <w:color w:val="000000"/>
          <w:sz w:val="28"/>
        </w:rPr>
        <w:t>
      1) дүлей зілзала салдарынан азаматқа (отбасына) не оның мүлкіне зиян келуі;</w:t>
      </w:r>
    </w:p>
    <w:bookmarkEnd w:id="46"/>
    <w:bookmarkStart w:name="z54" w:id="47"/>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47"/>
    <w:bookmarkStart w:name="z55" w:id="48"/>
    <w:p>
      <w:pPr>
        <w:spacing w:after="0"/>
        <w:ind w:left="0"/>
        <w:jc w:val="both"/>
      </w:pPr>
      <w:r>
        <w:rPr>
          <w:rFonts w:ascii="Times New Roman"/>
          <w:b w:val="false"/>
          <w:i w:val="false"/>
          <w:color w:val="000000"/>
          <w:sz w:val="28"/>
        </w:rPr>
        <w:t>
      3) әлеуметтік мәні бар сырқатының болуы;</w:t>
      </w:r>
    </w:p>
    <w:bookmarkEnd w:id="48"/>
    <w:bookmarkStart w:name="z56" w:id="49"/>
    <w:p>
      <w:pPr>
        <w:spacing w:after="0"/>
        <w:ind w:left="0"/>
        <w:jc w:val="both"/>
      </w:pPr>
      <w:r>
        <w:rPr>
          <w:rFonts w:ascii="Times New Roman"/>
          <w:b w:val="false"/>
          <w:i w:val="false"/>
          <w:color w:val="000000"/>
          <w:sz w:val="28"/>
        </w:rPr>
        <w:t>
      4) республикалық бюджет туралы заңмен тиісті қаржы жылына белгіленетін еңтөмен күнкөріс деңгейіне еселік қатынаста жергілікті өкілді органдар белгілеген шектен аспайтын жанбасына шаққандағы орташа табыстың болуы.</w:t>
      </w:r>
    </w:p>
    <w:bookmarkEnd w:id="49"/>
    <w:bookmarkStart w:name="z57" w:id="50"/>
    <w:p>
      <w:pPr>
        <w:spacing w:after="0"/>
        <w:ind w:left="0"/>
        <w:jc w:val="both"/>
      </w:pPr>
      <w:r>
        <w:rPr>
          <w:rFonts w:ascii="Times New Roman"/>
          <w:b w:val="false"/>
          <w:i w:val="false"/>
          <w:color w:val="000000"/>
          <w:sz w:val="28"/>
        </w:rPr>
        <w:t>
      Дүлей зілзала немесе өрт салдарынан мүлкке зиян келгенде әлеуметтік көмек меншік иесінің тіркелген жеріне қарамастан зиян тиген мүлік орналасқан жер бойынша көрсетіледі.</w:t>
      </w:r>
    </w:p>
    <w:bookmarkEnd w:id="50"/>
    <w:bookmarkStart w:name="z58" w:id="51"/>
    <w:p>
      <w:pPr>
        <w:spacing w:after="0"/>
        <w:ind w:left="0"/>
        <w:jc w:val="both"/>
      </w:pPr>
      <w:r>
        <w:rPr>
          <w:rFonts w:ascii="Times New Roman"/>
          <w:b w:val="false"/>
          <w:i w:val="false"/>
          <w:color w:val="000000"/>
          <w:sz w:val="28"/>
        </w:rPr>
        <w:t>
      8. Азаматтың (отбасының) табысын есептемегенде әлеуметтік көмек жылына бір рет көрсетіледі:</w:t>
      </w:r>
    </w:p>
    <w:bookmarkEnd w:id="51"/>
    <w:bookmarkStart w:name="z59" w:id="52"/>
    <w:p>
      <w:pPr>
        <w:spacing w:after="0"/>
        <w:ind w:left="0"/>
        <w:jc w:val="both"/>
      </w:pPr>
      <w:r>
        <w:rPr>
          <w:rFonts w:ascii="Times New Roman"/>
          <w:b w:val="false"/>
          <w:i w:val="false"/>
          <w:color w:val="000000"/>
          <w:sz w:val="28"/>
        </w:rPr>
        <w:t>
      1) дүлей зілзала салдарынан азаматқа (отбасына) не оның мүлкіне зиян келуі бойынша, осындай жағдай туындаған сәттен бастап алты айдан кешіктірмей – 100 (жүз) АЕК мөлшерінде;</w:t>
      </w:r>
    </w:p>
    <w:bookmarkEnd w:id="52"/>
    <w:bookmarkStart w:name="z60" w:id="53"/>
    <w:p>
      <w:pPr>
        <w:spacing w:after="0"/>
        <w:ind w:left="0"/>
        <w:jc w:val="both"/>
      </w:pPr>
      <w:r>
        <w:rPr>
          <w:rFonts w:ascii="Times New Roman"/>
          <w:b w:val="false"/>
          <w:i w:val="false"/>
          <w:color w:val="000000"/>
          <w:sz w:val="28"/>
        </w:rPr>
        <w:t>
      2) өрт салдарынан азаматқа (отбасына) не оның мүлкіне зиян келуі бойынша, осындай жағдай туындаған сәттен бастап алты айдан кешіктірмей – 100 (жүз) АЕК мөлшерінде;</w:t>
      </w:r>
    </w:p>
    <w:bookmarkEnd w:id="53"/>
    <w:bookmarkStart w:name="z61" w:id="54"/>
    <w:p>
      <w:pPr>
        <w:spacing w:after="0"/>
        <w:ind w:left="0"/>
        <w:jc w:val="both"/>
      </w:pPr>
      <w:r>
        <w:rPr>
          <w:rFonts w:ascii="Times New Roman"/>
          <w:b w:val="false"/>
          <w:i w:val="false"/>
          <w:color w:val="000000"/>
          <w:sz w:val="28"/>
        </w:rPr>
        <w:t>
      9. Әлеуметтік көмек жылына бір рет азаматтың (отбасының) өтініш берген сәттің алдындағы тоқсанда республикалық бюджет туралы заңмен тиісті қаржы жылына белгіленетін ең төменгі күнкөріс деңгейінің бір еселенген мөлшерінен аспайтын жан басына шаққандағы орташа табысы есепке алынып көрсетіледі:</w:t>
      </w:r>
    </w:p>
    <w:bookmarkEnd w:id="54"/>
    <w:bookmarkStart w:name="z62" w:id="55"/>
    <w:p>
      <w:pPr>
        <w:spacing w:after="0"/>
        <w:ind w:left="0"/>
        <w:jc w:val="both"/>
      </w:pPr>
      <w:r>
        <w:rPr>
          <w:rFonts w:ascii="Times New Roman"/>
          <w:b w:val="false"/>
          <w:i w:val="false"/>
          <w:color w:val="000000"/>
          <w:sz w:val="28"/>
        </w:rPr>
        <w:t xml:space="preserve">
      1) Қазақстан Республикасы Денсаулық сақтау министрінің 2020 жылғы 23 қыркүйектегі № ҚР ДСМ-108/2020 "Әлеуметтік мәні бар аурулардың тізбесін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21263 болып тіркелген) бекітілген тізбесіне (бұдан әрі – Тізбе) сәйкес әлеуметтік мәні бар сырқаттың бірінен зардап шегетін тұлғаларға - 30 (отыз) АЕК мөлшерінде;</w:t>
      </w:r>
    </w:p>
    <w:bookmarkEnd w:id="55"/>
    <w:bookmarkStart w:name="z63" w:id="56"/>
    <w:p>
      <w:pPr>
        <w:spacing w:after="0"/>
        <w:ind w:left="0"/>
        <w:jc w:val="both"/>
      </w:pPr>
      <w:r>
        <w:rPr>
          <w:rFonts w:ascii="Times New Roman"/>
          <w:b w:val="false"/>
          <w:i w:val="false"/>
          <w:color w:val="000000"/>
          <w:sz w:val="28"/>
        </w:rPr>
        <w:t>
      Тізбе бойынша әлеуметтік көмек бір тұлғаға бір сырқат бойынша жылына бір рет көрсетіледі.</w:t>
      </w:r>
    </w:p>
    <w:bookmarkEnd w:id="56"/>
    <w:bookmarkStart w:name="z64" w:id="57"/>
    <w:p>
      <w:pPr>
        <w:spacing w:after="0"/>
        <w:ind w:left="0"/>
        <w:jc w:val="both"/>
      </w:pPr>
      <w:r>
        <w:rPr>
          <w:rFonts w:ascii="Times New Roman"/>
          <w:b w:val="false"/>
          <w:i w:val="false"/>
          <w:color w:val="000000"/>
          <w:sz w:val="28"/>
        </w:rPr>
        <w:t>
      2) Азаматқа (отбасына) жанбасына шаққандағы орташа табыстары республикалық бюджет туралы заңмен тиісті қаржы жылына белгіленетін ең төменгі күнкөріс деңгейінің біреселенген мөлшерінен аспаған жағдайда - 30 (отыз) АЕК мөлшерінде көрсетіледі.</w:t>
      </w:r>
    </w:p>
    <w:bookmarkEnd w:id="57"/>
    <w:bookmarkStart w:name="z65" w:id="58"/>
    <w:p>
      <w:pPr>
        <w:spacing w:after="0"/>
        <w:ind w:left="0"/>
        <w:jc w:val="both"/>
      </w:pPr>
      <w:r>
        <w:rPr>
          <w:rFonts w:ascii="Times New Roman"/>
          <w:b w:val="false"/>
          <w:i w:val="false"/>
          <w:color w:val="000000"/>
          <w:sz w:val="28"/>
        </w:rPr>
        <w:t xml:space="preserve">
      10. Әлеуметтік көмек көрсету үшін отбасының орташа табысы Қазақстан Республикасы Еңбек және халықты әлеуметтік қорғау министрінің 2023 жылғы 26 мамырдағы № 181 "Мемлекеттік атаулы әлеуметтік көмек алуға үміткер адамның (отбасының) жиынтық кірісін есептеу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32609 болып тіркелген) сәйкес есептеледі.</w:t>
      </w:r>
    </w:p>
    <w:bookmarkEnd w:id="58"/>
    <w:bookmarkStart w:name="z66" w:id="59"/>
    <w:p>
      <w:pPr>
        <w:spacing w:after="0"/>
        <w:ind w:left="0"/>
        <w:jc w:val="both"/>
      </w:pPr>
      <w:r>
        <w:rPr>
          <w:rFonts w:ascii="Times New Roman"/>
          <w:b w:val="false"/>
          <w:i w:val="false"/>
          <w:color w:val="000000"/>
          <w:sz w:val="28"/>
        </w:rPr>
        <w:t>
      Отбасының құрамы Мемлекеттік атаулы әлеуметтік көмек алуға үміткер адамның (отбасының) жиынтық кірісін есептеу Қағидаларының 10-тармағына сәйкес белгіленеді.</w:t>
      </w:r>
    </w:p>
    <w:bookmarkEnd w:id="59"/>
    <w:bookmarkStart w:name="z67" w:id="60"/>
    <w:p>
      <w:pPr>
        <w:spacing w:after="0"/>
        <w:ind w:left="0"/>
        <w:jc w:val="both"/>
      </w:pPr>
      <w:r>
        <w:rPr>
          <w:rFonts w:ascii="Times New Roman"/>
          <w:b w:val="false"/>
          <w:i w:val="false"/>
          <w:color w:val="000000"/>
          <w:sz w:val="28"/>
        </w:rPr>
        <w:t>
      Отбасының жанбасына шаққандағы орташа кірісін есептеу кезеңіндегі (өткен тоқсан) отбасының жиынтық кірісі көрсетілген кезеңдегі айлардың санына (үш ай) және отбасы мүшелерінің санына бөлу жолымен есептеледі.</w:t>
      </w:r>
    </w:p>
    <w:bookmarkEnd w:id="60"/>
    <w:bookmarkStart w:name="z68" w:id="61"/>
    <w:p>
      <w:pPr>
        <w:spacing w:after="0"/>
        <w:ind w:left="0"/>
        <w:jc w:val="both"/>
      </w:pPr>
      <w:r>
        <w:rPr>
          <w:rFonts w:ascii="Times New Roman"/>
          <w:b w:val="false"/>
          <w:i w:val="false"/>
          <w:color w:val="000000"/>
          <w:sz w:val="28"/>
        </w:rPr>
        <w:t>
      11. Бір мезгілде әлеуметтік көмектің бірнеше түрін алуға құқығы бар отбасыға (тұлғаларға) әлеуметтік көмектің бір түрі тағайындалады. Әлеуметтік көмек, егер жоғарыда аталған тұлғалар толық мемлекет қарауында болмаған жағдайда көрсетіледі.</w:t>
      </w:r>
    </w:p>
    <w:bookmarkEnd w:id="61"/>
    <w:bookmarkStart w:name="z69" w:id="62"/>
    <w:p>
      <w:pPr>
        <w:spacing w:after="0"/>
        <w:ind w:left="0"/>
        <w:jc w:val="both"/>
      </w:pPr>
      <w:r>
        <w:rPr>
          <w:rFonts w:ascii="Times New Roman"/>
          <w:b w:val="false"/>
          <w:i w:val="false"/>
          <w:color w:val="000000"/>
          <w:sz w:val="28"/>
        </w:rPr>
        <w:t>
      12.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End w:id="62"/>
    <w:bookmarkStart w:name="z70" w:id="63"/>
    <w:p>
      <w:pPr>
        <w:spacing w:after="0"/>
        <w:ind w:left="0"/>
        <w:jc w:val="left"/>
      </w:pPr>
      <w:r>
        <w:rPr>
          <w:rFonts w:ascii="Times New Roman"/>
          <w:b/>
          <w:i w:val="false"/>
          <w:color w:val="000000"/>
        </w:rPr>
        <w:t xml:space="preserve"> 3-тарау. Әлеуметтік көмек көрсету тәртібі</w:t>
      </w:r>
    </w:p>
    <w:bookmarkEnd w:id="63"/>
    <w:bookmarkStart w:name="z71" w:id="64"/>
    <w:p>
      <w:pPr>
        <w:spacing w:after="0"/>
        <w:ind w:left="0"/>
        <w:jc w:val="both"/>
      </w:pPr>
      <w:r>
        <w:rPr>
          <w:rFonts w:ascii="Times New Roman"/>
          <w:b w:val="false"/>
          <w:i w:val="false"/>
          <w:color w:val="000000"/>
          <w:sz w:val="28"/>
        </w:rPr>
        <w:t>
      13. Мереке күндері мен атаулы күндерге орай әлеуметтік көмек алушылардың өтініштері талап етілмей көрсетіледі.</w:t>
      </w:r>
    </w:p>
    <w:bookmarkEnd w:id="64"/>
    <w:bookmarkStart w:name="z72" w:id="65"/>
    <w:p>
      <w:pPr>
        <w:spacing w:after="0"/>
        <w:ind w:left="0"/>
        <w:jc w:val="both"/>
      </w:pPr>
      <w:r>
        <w:rPr>
          <w:rFonts w:ascii="Times New Roman"/>
          <w:b w:val="false"/>
          <w:i w:val="false"/>
          <w:color w:val="000000"/>
          <w:sz w:val="28"/>
        </w:rPr>
        <w:t>
      Әлеуметтік көмекті алушылардың санаттарын ЖАО айқындайды.</w:t>
      </w:r>
    </w:p>
    <w:bookmarkEnd w:id="65"/>
    <w:bookmarkStart w:name="z73" w:id="66"/>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66"/>
    <w:bookmarkStart w:name="z74" w:id="67"/>
    <w:p>
      <w:pPr>
        <w:spacing w:after="0"/>
        <w:ind w:left="0"/>
        <w:jc w:val="both"/>
      </w:pPr>
      <w:r>
        <w:rPr>
          <w:rFonts w:ascii="Times New Roman"/>
          <w:b w:val="false"/>
          <w:i w:val="false"/>
          <w:color w:val="000000"/>
          <w:sz w:val="28"/>
        </w:rPr>
        <w:t xml:space="preserve">
      14. Осы Қағидалардың </w:t>
      </w:r>
      <w:r>
        <w:rPr>
          <w:rFonts w:ascii="Times New Roman"/>
          <w:b w:val="false"/>
          <w:i w:val="false"/>
          <w:color w:val="000000"/>
          <w:sz w:val="28"/>
        </w:rPr>
        <w:t>7 – тармағында</w:t>
      </w:r>
      <w:r>
        <w:rPr>
          <w:rFonts w:ascii="Times New Roman"/>
          <w:b w:val="false"/>
          <w:i w:val="false"/>
          <w:color w:val="000000"/>
          <w:sz w:val="28"/>
        </w:rPr>
        <w:t xml:space="preserve"> көрсетілген негіздер бойынша мұқтаж азаматтардың жекелеген санаттарына берілетін әлеуметтік көмек алу үшін өтініш беруші өзінің немесе отбасының атынан (немесе Қазақстан Республикасы Азаматтық кодексінің 167 – бабына сәйкес берілген сенімхат бойынша өкілі) жергілікті әлеуметтік көмек көрсету жөніндегі уәкілетті органға немесе кент, ауыл, ауылдық округ әкіміне немесе мемлекеттік корпорацияға Үлгілік қағидаларға </w:t>
      </w:r>
      <w:r>
        <w:rPr>
          <w:rFonts w:ascii="Times New Roman"/>
          <w:b w:val="false"/>
          <w:i w:val="false"/>
          <w:color w:val="000000"/>
          <w:sz w:val="28"/>
        </w:rPr>
        <w:t>1 – қосымшаға</w:t>
      </w:r>
      <w:r>
        <w:rPr>
          <w:rFonts w:ascii="Times New Roman"/>
          <w:b w:val="false"/>
          <w:i w:val="false"/>
          <w:color w:val="000000"/>
          <w:sz w:val="28"/>
        </w:rPr>
        <w:t xml:space="preserve"> сәйкес нысан бойынша өтінішпен немесе үлгілік Қағидаларға </w:t>
      </w:r>
      <w:r>
        <w:rPr>
          <w:rFonts w:ascii="Times New Roman"/>
          <w:b w:val="false"/>
          <w:i w:val="false"/>
          <w:color w:val="000000"/>
          <w:sz w:val="28"/>
        </w:rPr>
        <w:t>1-1 – қосымшаға</w:t>
      </w:r>
      <w:r>
        <w:rPr>
          <w:rFonts w:ascii="Times New Roman"/>
          <w:b w:val="false"/>
          <w:i w:val="false"/>
          <w:color w:val="000000"/>
          <w:sz w:val="28"/>
        </w:rPr>
        <w:t xml:space="preserve"> сәйкес нысан бойынша порталға электрондық түрдегі өтінішпен жүгінеді.</w:t>
      </w:r>
    </w:p>
    <w:bookmarkEnd w:id="67"/>
    <w:bookmarkStart w:name="z75" w:id="68"/>
    <w:p>
      <w:pPr>
        <w:spacing w:after="0"/>
        <w:ind w:left="0"/>
        <w:jc w:val="both"/>
      </w:pPr>
      <w:r>
        <w:rPr>
          <w:rFonts w:ascii="Times New Roman"/>
          <w:b w:val="false"/>
          <w:i w:val="false"/>
          <w:color w:val="000000"/>
          <w:sz w:val="28"/>
        </w:rPr>
        <w:t xml:space="preserve">
      15. Әлеуметтік көмек көрсетудің тәртібі мен мерзімдері, әлеуметтік көмек көрсетуден бас тарту, тоқтату, қайтару және төлем жасау негіздері Үлгілік қағидалардың </w:t>
      </w:r>
      <w:r>
        <w:rPr>
          <w:rFonts w:ascii="Times New Roman"/>
          <w:b w:val="false"/>
          <w:i w:val="false"/>
          <w:color w:val="000000"/>
          <w:sz w:val="28"/>
        </w:rPr>
        <w:t>3-тарауына</w:t>
      </w:r>
      <w:r>
        <w:rPr>
          <w:rFonts w:ascii="Times New Roman"/>
          <w:b w:val="false"/>
          <w:i w:val="false"/>
          <w:color w:val="000000"/>
          <w:sz w:val="28"/>
        </w:rPr>
        <w:t xml:space="preserve"> сәйкес айқындалады.</w:t>
      </w:r>
    </w:p>
    <w:bookmarkEnd w:id="68"/>
    <w:bookmarkStart w:name="z76" w:id="69"/>
    <w:p>
      <w:pPr>
        <w:spacing w:after="0"/>
        <w:ind w:left="0"/>
        <w:jc w:val="both"/>
      </w:pPr>
      <w:r>
        <w:rPr>
          <w:rFonts w:ascii="Times New Roman"/>
          <w:b w:val="false"/>
          <w:i w:val="false"/>
          <w:color w:val="000000"/>
          <w:sz w:val="28"/>
        </w:rPr>
        <w:t>
      16. Әлеуметтік көмек көрсетуге жұмсалатын шығыстарды қаржыландыру Ойыл ауданының бюджетінде көзделген ағымдағы қаржы жылына арналған қаражат шегінде жүзеге асырылады.</w:t>
      </w:r>
    </w:p>
    <w:bookmarkEnd w:id="69"/>
    <w:bookmarkStart w:name="z77" w:id="70"/>
    <w:p>
      <w:pPr>
        <w:spacing w:after="0"/>
        <w:ind w:left="0"/>
        <w:jc w:val="both"/>
      </w:pPr>
      <w:r>
        <w:rPr>
          <w:rFonts w:ascii="Times New Roman"/>
          <w:b w:val="false"/>
          <w:i w:val="false"/>
          <w:color w:val="000000"/>
          <w:sz w:val="28"/>
        </w:rPr>
        <w:t>
      17. Әлеуметтік көмектің артық төленген сомалары ерікті түрде қайтарылады, заңсыз алынған сомалар ерікті түрде немесе сот тәртібі мен қайтарылуға тиіс.</w:t>
      </w:r>
    </w:p>
    <w:bookmarkEnd w:id="70"/>
    <w:bookmarkStart w:name="z78" w:id="71"/>
    <w:p>
      <w:pPr>
        <w:spacing w:after="0"/>
        <w:ind w:left="0"/>
        <w:jc w:val="both"/>
      </w:pPr>
      <w:r>
        <w:rPr>
          <w:rFonts w:ascii="Times New Roman"/>
          <w:b w:val="false"/>
          <w:i w:val="false"/>
          <w:color w:val="000000"/>
          <w:sz w:val="28"/>
        </w:rPr>
        <w:t>
      18.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