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0035" w14:textId="f600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2025 жылғы 24 желтоқсандағы № 311 "2026-2028 жылдарға арналған Ойыл ауданының ауылдық округтерінің бюджеттерін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2026 жылғы 2 шілдедегі № 360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мәслихатының "2026-2028 жылдарға арналған Ойыл ауданының ауылдық округтерінің бюджеттерін бекіту туралы" 2025 жылғы 24 желтоқсандағы № 311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Ойыл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342 939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66 627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275 724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372 387,5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-29 448,5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29 448,5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29 448,5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2026-2028 жылдарға арналған Шығанақ Берсиев атындағы ауылдық округ бюджеті тиісінше 4,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81 112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83 758,4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-2 646,4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2 646,4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2 646,4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2026-2028 жылдарға арналған Қараой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 69 350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2 714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320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66 316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69 890,2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 -540,2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540,2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540,2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Көптоғай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 106 040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8 895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96 230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106 994,1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 -954,1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954,1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954,1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2026-2028 жылдарға арналған Сарбие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77 361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69 073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77 388,3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 -27,3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27,3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27,3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2026-2028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 55 390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5 783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49 521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55 497,7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 -107,7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107,7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107,7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2026-2028 жылдарға арналған Саралжын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84 783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7 398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74 885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85 961,4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 -1 178,4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1 178,4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1 178,4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2026 жылға арналған ауылдық округтерінің бюджеттерінде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мекендердегі көшелерді жарықтандыруға – 109 054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45 173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атындағы ауылдық округіне –7 300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14 212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25 600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5 800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6 018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4 951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санитариясын қамтамасыз етуге – 18 200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атындағы ауылдық округіне – 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3 100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3 300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мекендерді абаттандыру мен көгалдандыруға – 161 172,3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77 243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атындағы ауылдық округіне – 12 800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11 238,1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13 993,3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22 500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7 004,5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16 393,4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органдардың күрделі шығындарына – 125 844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117 300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атындағы ауылдық округіне –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1 458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3 186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маңызы бар қалаларда, ауылдарда, кенттерде, ауылдық округтерде автомобиль жолдарының жұмыс істеуін қамтамасыз етуге – 21 200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14 200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атындағы ауылдық округіне – 7 000 мың теңге."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округтерінің әкімі аппараттарының шешімдері негізінде айқындалады."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С.Ғ.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372 387,5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Шығанақ 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Қараой ауылдық округ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Сарбие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Саралжын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