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83a12" w14:textId="1b83a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ауданы бойынша 2026 жылға арнаулы әлеуметтік қызметтер көрсетуге арналған тарифтерін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әкімдігінің 2026 жылғы 5 қаңтардағы № 1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Әлеуметтік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142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"Арнаулы әлеуметтік қызметтерге тарифтерді қалыптастыру қағидалары мен әдістемесін бекіту туралы" Қазақстан Республикасы Премьер-Министрінің орынбасары - Еңбек және халықты әлеуметтік қорғау министрінің 2023 жылғы 30 маусымдағы № 281 (нормативтік құқықтық актілерді мемлекеттік тіркеу тізілімінде № 32987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Ойыл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Ойыл ауданы бойынша 2026 жылға арнаулы әлеуметтік қызметтер көрсету тарифтері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"Ойыл аудандық жұмыспен қамту және әлеуметтік бағдарламалар бөлімі" мемлекеттік мекемесі Қазақстан Республикасының заңнамасында белгіленген тәртіппен бекітілген бюджет шеңберінде қызметтерді уақтылы қаржыландыруды қамтамасыз етсін.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Ойыл ауданы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Ойыл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Казыбаев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ауданы әкімдігінің 2026 жылғы "5" қаңтардағы № 1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арнаулы әлеуметтік қызметтер көрсету тарифтері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әлеуметтік қызмет көрсететін ұйымның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1 қызмет алушының тарифі (теңге)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"Ойыл аудандық жұмыспен қамту және әлеуметтік бағдарламалар бөлімі" мемлекеттік мекемесі "Ақтөбе облысының Ойыл аудандық үйде әлеуметтік көмек көрсету қызметі" коммуналдық мемлекеттік мекемесі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қызмет көрсетуді ұйымдастыру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9476,77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