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6b78" w14:textId="d356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2025 жылғы 29 желтоқсандағы № 404 "2026–2028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2026 жылғы 6 тамыздағы № 465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2025 жылғы 29 желтоқсандағы № 404 "2026-2028 жылдарға арналған Кеңқияқ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Кеңқияқ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157 468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117 168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945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39 325 мың теңге, оның ішінде: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7 110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171 764,1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14 296,1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- 14 296,1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14 296,1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 жылға арналған Кеңқияқ ауылдық округ бюджетінде аудандық бюджеттен 9 325 мың теңге сомасында ағымдағы нысаналы трансферттердің түсімдері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 1–қосымша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Кеңқияқ ауылдық округ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171764,1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-14296,1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14296,1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