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be1351" w14:textId="cbe13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Темір аудандық мәслихатының 2025 жылғы 29 желтоқсандағы № 403 "2026–2028 жылдарға арналған Кеңестуы ауылдық округ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Темір аудандық мәслихатының 2026 жылғы 6 тамыздағы № 464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Темір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Темір аудандық мәслихатының 2025 жылғы 29 желтоқсандағы № 403 "2026–2028 жылдарға арналған Кеңестуы ауылдық округ бюджетін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1–тармақ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2026–2028 жылдарға арналған Кеңестуы ауылдық округ бюджеті осы шешімдегі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3–қосымшаларға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71 346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18 155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196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100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52 895 мың теңге, оның ішінде: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субвенция – 34 545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75 939 мың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теңге, оның ішінде: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4 593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- 4 593 мың теңге, оның ішінде: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4 593 мың теңге.".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Көрсетілген шешімдегі </w:t>
      </w:r>
      <w:r>
        <w:rPr>
          <w:rFonts w:ascii="Times New Roman"/>
          <w:b w:val="false"/>
          <w:i w:val="false"/>
          <w:color w:val="000000"/>
          <w:sz w:val="28"/>
        </w:rPr>
        <w:t>1–қосымша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шешімдегі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2026 жылғы 1 қаңтардан бастап қолданысқа енгізіледі.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Темір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Шаимов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Темір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6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464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Темір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403 шешіміне 1–қосымша</w:t>
            </w:r>
          </w:p>
        </w:tc>
      </w:tr>
    </w:tbl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Кеңестуы ауылдық округ бюджеті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түскен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-4593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