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c67c" w14:textId="e63c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2025 жылғы 29 желтоқсандағы № 400 "2026–2028 жылдарға арналған Ақсай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2026 жылғы 3 наурыздағы № 424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2025 жылғы 29 желтоқсандағы № 400 "2026–2028 жылдарға арналған Ақсай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2026–2028 жылдарға арналған Ақсай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83 378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68 878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41 249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83 563,9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–185,9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- 185,9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185,9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 жылға арналған Ақсай ауылдық округ бюджетінде аудандық бюджеттен 27 629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Ақсай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