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e8e4" w14:textId="deee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2025 жылғы 26 желтоқсандағы № 511 "2026-2028 жылдарға арналған Талдысай ауылдық округі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2026 жылғы 15 шілдедегі № 598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"2026-2028 жылдарға арналған Талдысай ауылдық округі бюджетін бекіту туралы" 2025 жылғы 26 желтоқсандағы № 511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Талдысай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66 503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57 954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66 798,8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295,8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шілдедегі № 598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511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Талдысай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