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1d49" w14:textId="8281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2025 жылғы 26 желтоқсандағы № 501 "2026-2028 жылдарға арналған Ащысай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2026 жылғы 15 шілдедегі № 589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"2026-2028 жылдарға арналған Ащысай ауылдық округ бюджетін бекіту туралы" 2025 жылғы 26 желтоқсандағы № 501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Ащысай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123 248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16 179,1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106 424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123 411,1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шілдедегі № 589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Ащысай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М6еншіккесалынатынсалықтар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салынатынiшкiсалықтар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 сатудан түскен қаражат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мен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