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54ab" w14:textId="35e5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500 "2026-2028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Ақкемер ауылдық округ бюджетін бекіту туралы" 2025 жылғы 26 желтоқсандағы № 500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78 141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–52 231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82 091,5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3950,5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