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21e5" w14:textId="3152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497 "2026-2028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585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Қандыағаш қаласының бюджетін бекіту туралы" 2025 жылғы 26 желтоқсандағы № 497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811 506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559 625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838 618,3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27 112,3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27 112,3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180 506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180 506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180 506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