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51a2" w14:textId="f8f5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2025 жылғы 26 желтоқсандағы № 500 "2026-2028 жылдарға арналған Ақкемер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2026 жылғы 20 ақпандағы № 526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"2026-2028 жылдарға арналған Ақкемер ауылдық округ бюджетін бекіту туралы" 2025 жылғы 26 желтоқсандағы № 500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Ақкемер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73 991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23 610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–50 081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77 941,5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3950,5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3950,5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ақпандағы № 526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Ақкемер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77 941,5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